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709"/>
        <w:jc w:val="right"/>
        <w:rPr>
          <w:sz w:val="28"/>
          <w:szCs w:val="28"/>
        </w:rPr>
      </w:pPr>
    </w:p>
    <w:p>
      <w:pPr>
        <w:spacing w:before="0" w:after="0"/>
        <w:ind w:firstLine="709"/>
        <w:jc w:val="right"/>
        <w:rPr>
          <w:sz w:val="28"/>
          <w:szCs w:val="28"/>
        </w:rPr>
      </w:pPr>
      <w:r>
        <w:rPr>
          <w:rFonts w:ascii="Times New Roman" w:eastAsia="Times New Roman" w:hAnsi="Times New Roman" w:cs="Times New Roman"/>
          <w:sz w:val="28"/>
          <w:szCs w:val="28"/>
        </w:rPr>
        <w:t xml:space="preserve">Дело № </w:t>
      </w:r>
      <w:r>
        <w:rPr>
          <w:rFonts w:ascii="Times New Roman" w:eastAsia="Times New Roman" w:hAnsi="Times New Roman" w:cs="Times New Roman"/>
          <w:sz w:val="28"/>
          <w:szCs w:val="28"/>
        </w:rPr>
        <w:t>05-</w:t>
      </w:r>
      <w:r>
        <w:rPr>
          <w:rFonts w:ascii="Times New Roman" w:eastAsia="Times New Roman" w:hAnsi="Times New Roman" w:cs="Times New Roman"/>
          <w:sz w:val="28"/>
          <w:szCs w:val="28"/>
        </w:rPr>
        <w:t>399</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2613</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2026</w:t>
      </w:r>
    </w:p>
    <w:p>
      <w:pPr>
        <w:spacing w:before="0" w:after="0"/>
        <w:ind w:firstLine="709"/>
        <w:jc w:val="right"/>
        <w:rPr>
          <w:sz w:val="28"/>
          <w:szCs w:val="28"/>
        </w:rPr>
      </w:pPr>
    </w:p>
    <w:p>
      <w:pPr>
        <w:spacing w:before="0" w:after="0"/>
        <w:jc w:val="center"/>
        <w:rPr>
          <w:sz w:val="28"/>
          <w:szCs w:val="28"/>
        </w:rPr>
      </w:pPr>
      <w:r>
        <w:rPr>
          <w:rFonts w:ascii="Times New Roman" w:eastAsia="Times New Roman" w:hAnsi="Times New Roman" w:cs="Times New Roman"/>
          <w:sz w:val="28"/>
          <w:szCs w:val="28"/>
        </w:rPr>
        <w:t>П О С Т А Н О В Л Е Н И Е</w:t>
      </w:r>
    </w:p>
    <w:p>
      <w:pPr>
        <w:spacing w:before="0" w:after="0"/>
        <w:jc w:val="center"/>
        <w:rPr>
          <w:sz w:val="28"/>
          <w:szCs w:val="28"/>
        </w:rPr>
      </w:pPr>
      <w:r>
        <w:rPr>
          <w:rFonts w:ascii="Times New Roman" w:eastAsia="Times New Roman" w:hAnsi="Times New Roman" w:cs="Times New Roman"/>
          <w:sz w:val="28"/>
          <w:szCs w:val="28"/>
        </w:rPr>
        <w:t xml:space="preserve">о назначении административного наказания </w:t>
      </w:r>
    </w:p>
    <w:p>
      <w:pPr>
        <w:spacing w:before="0" w:after="0"/>
        <w:ind w:firstLine="709"/>
        <w:jc w:val="center"/>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апреля</w:t>
      </w:r>
      <w:r>
        <w:rPr>
          <w:rFonts w:ascii="Times New Roman" w:eastAsia="Times New Roman" w:hAnsi="Times New Roman" w:cs="Times New Roman"/>
          <w:sz w:val="28"/>
          <w:szCs w:val="28"/>
        </w:rPr>
        <w:t xml:space="preserve"> 2026 </w:t>
      </w:r>
      <w:r>
        <w:rPr>
          <w:rFonts w:ascii="Times New Roman" w:eastAsia="Times New Roman" w:hAnsi="Times New Roman" w:cs="Times New Roman"/>
          <w:sz w:val="28"/>
          <w:szCs w:val="28"/>
        </w:rPr>
        <w:t>года</w:t>
      </w:r>
    </w:p>
    <w:p>
      <w:pPr>
        <w:spacing w:before="0" w:after="0"/>
        <w:ind w:firstLine="709"/>
        <w:jc w:val="both"/>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 Айткулова Д.Б., находящийся по адресу: Тюменская область, г. Сургут, ул. Гагарина, д. 9, каб. 502, </w:t>
      </w:r>
    </w:p>
    <w:p>
      <w:pPr>
        <w:spacing w:before="0" w:after="0"/>
        <w:ind w:firstLine="709"/>
        <w:jc w:val="both"/>
        <w:rPr>
          <w:sz w:val="28"/>
          <w:szCs w:val="28"/>
        </w:rPr>
      </w:pPr>
      <w:r>
        <w:rPr>
          <w:rFonts w:ascii="Times New Roman" w:eastAsia="Times New Roman" w:hAnsi="Times New Roman" w:cs="Times New Roman"/>
          <w:sz w:val="28"/>
          <w:szCs w:val="28"/>
        </w:rPr>
        <w:t>с участием представителя лица, в отношении которого ведется производство по делу об административном правонарушении, Медведева А.Е.,</w:t>
      </w:r>
    </w:p>
    <w:p>
      <w:pPr>
        <w:spacing w:before="0" w:after="0"/>
        <w:ind w:firstLine="709"/>
        <w:jc w:val="both"/>
        <w:rPr>
          <w:sz w:val="28"/>
          <w:szCs w:val="28"/>
        </w:rPr>
      </w:pPr>
      <w:r>
        <w:rPr>
          <w:rFonts w:ascii="Times New Roman" w:eastAsia="Times New Roman" w:hAnsi="Times New Roman" w:cs="Times New Roman"/>
          <w:sz w:val="28"/>
          <w:szCs w:val="28"/>
        </w:rPr>
        <w:t>рассмотрев материалы дела об административном правонарушении, предусмотренном частью 1 статьи 12.26 Кодекса Российской Федерации об административных правонарушениях, в отношении</w:t>
      </w:r>
    </w:p>
    <w:p>
      <w:pPr>
        <w:spacing w:before="0" w:after="0"/>
        <w:ind w:firstLine="709"/>
        <w:jc w:val="both"/>
        <w:rPr>
          <w:sz w:val="28"/>
          <w:szCs w:val="28"/>
        </w:rPr>
      </w:pPr>
      <w:r>
        <w:rPr>
          <w:rFonts w:ascii="Times New Roman" w:eastAsia="Times New Roman" w:hAnsi="Times New Roman" w:cs="Times New Roman"/>
          <w:sz w:val="28"/>
          <w:szCs w:val="28"/>
        </w:rPr>
        <w:t>Баринова Александра Викторовича</w:t>
      </w:r>
      <w:r>
        <w:rPr>
          <w:rFonts w:ascii="Times New Roman" w:eastAsia="Times New Roman" w:hAnsi="Times New Roman" w:cs="Times New Roman"/>
          <w:sz w:val="28"/>
          <w:szCs w:val="28"/>
        </w:rPr>
        <w:t xml:space="preserve">, </w:t>
      </w:r>
      <w:r>
        <w:rPr>
          <w:rStyle w:val="cat-UserDefinedgrp-53rplc-9"/>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9"/>
        <w:jc w:val="both"/>
        <w:rPr>
          <w:sz w:val="28"/>
          <w:szCs w:val="28"/>
        </w:rPr>
      </w:pP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08.03.2026</w:t>
      </w:r>
      <w:r>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00</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55</w:t>
      </w:r>
      <w:r>
        <w:rPr>
          <w:rFonts w:ascii="Times New Roman" w:eastAsia="Times New Roman" w:hAnsi="Times New Roman" w:cs="Times New Roman"/>
          <w:sz w:val="28"/>
          <w:szCs w:val="28"/>
        </w:rPr>
        <w:t xml:space="preserve"> мин. по ул. </w:t>
      </w:r>
      <w:r>
        <w:rPr>
          <w:rFonts w:ascii="Times New Roman" w:eastAsia="Times New Roman" w:hAnsi="Times New Roman" w:cs="Times New Roman"/>
          <w:sz w:val="28"/>
          <w:szCs w:val="28"/>
        </w:rPr>
        <w:t>Юности, д. 1</w:t>
      </w:r>
      <w:r>
        <w:rPr>
          <w:rFonts w:ascii="Times New Roman" w:eastAsia="Times New Roman" w:hAnsi="Times New Roman" w:cs="Times New Roman"/>
          <w:sz w:val="28"/>
          <w:szCs w:val="28"/>
        </w:rPr>
        <w:t xml:space="preserve">, г. Сургута, гр.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Баринов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являясь водителем транспортного средства </w:t>
      </w:r>
      <w:r>
        <w:rPr>
          <w:rStyle w:val="cat-UserDefinedgrp-54rplc-23"/>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 </w:t>
      </w:r>
      <w:r>
        <w:rPr>
          <w:rStyle w:val="cat-UserDefinedgrp-55rplc-25"/>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(бездействия) не содержат уголовно наказуемого деяния, чем нарушил пункт 2.3.2 Правил дорожного движения РФ. </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Баринов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судебно</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заседани</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не явился, извещен надлежащим образом </w:t>
      </w:r>
      <w:r>
        <w:rPr>
          <w:rFonts w:ascii="Times New Roman" w:eastAsia="Times New Roman" w:hAnsi="Times New Roman" w:cs="Times New Roman"/>
          <w:sz w:val="28"/>
          <w:szCs w:val="28"/>
        </w:rPr>
        <w:t>телефонограммой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ходатайств не заявлял.</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ч. 2 ст. 25.1 Кодекса РФ об административных правонарушениях дело об административном правонарушении может быть рассмотрено в отсутствие лица, в отношении которого ведется производство по делу, лишь в случаях, предусмотренных ч. 3 ст. 28.6 Кодекса РФ об административных правонарушениях, либо если имеются данные о надлежащем извещении лица о месте и времени рассмотрения дела. При указанных обстоятельствах судом определено рассмотреть дело в отсутствии </w:t>
      </w:r>
      <w:r>
        <w:rPr>
          <w:rFonts w:ascii="Times New Roman" w:eastAsia="Times New Roman" w:hAnsi="Times New Roman" w:cs="Times New Roman"/>
          <w:sz w:val="28"/>
          <w:szCs w:val="28"/>
        </w:rPr>
        <w:t>Баринова А.В.</w:t>
      </w:r>
    </w:p>
    <w:p>
      <w:pPr>
        <w:spacing w:before="0" w:after="0"/>
        <w:ind w:firstLine="709"/>
        <w:jc w:val="both"/>
        <w:rPr>
          <w:sz w:val="28"/>
          <w:szCs w:val="28"/>
        </w:rPr>
      </w:pPr>
      <w:r>
        <w:rPr>
          <w:rFonts w:ascii="Times New Roman" w:eastAsia="Times New Roman" w:hAnsi="Times New Roman" w:cs="Times New Roman"/>
          <w:sz w:val="28"/>
          <w:szCs w:val="28"/>
        </w:rPr>
        <w:t xml:space="preserve">Представитель лица, в отношении которого ведется производство по делу об административном правонарушении, Медведев А.Е. в судебном заседании пояснил, что </w:t>
      </w:r>
      <w:r>
        <w:rPr>
          <w:rFonts w:ascii="Times New Roman" w:eastAsia="Times New Roman" w:hAnsi="Times New Roman" w:cs="Times New Roman"/>
          <w:sz w:val="28"/>
          <w:szCs w:val="28"/>
        </w:rPr>
        <w:t xml:space="preserve">с протоколом по делу об административном правонарушении Баринов А.В. не согласен, поскольку считает его незаконным, необоснованным по следующим основаниям. Баринов А.В. в состоянии алкогольного опьянения не управлял транспортным средством, </w:t>
      </w:r>
      <w:r>
        <w:rPr>
          <w:rFonts w:ascii="Times New Roman" w:eastAsia="Times New Roman" w:hAnsi="Times New Roman" w:cs="Times New Roman"/>
          <w:sz w:val="28"/>
          <w:szCs w:val="28"/>
        </w:rPr>
        <w:t xml:space="preserve">признаки алкогольного опьянения у него отсутствовали, Баринов А.В. не отказывался от прохождения медицинского освидетельствования на состояние алкогольного опьянения, </w:t>
      </w:r>
      <w:r>
        <w:rPr>
          <w:rFonts w:ascii="Times New Roman" w:eastAsia="Times New Roman" w:hAnsi="Times New Roman" w:cs="Times New Roman"/>
          <w:sz w:val="28"/>
          <w:szCs w:val="28"/>
        </w:rPr>
        <w:t xml:space="preserve">в материалах дела отсутствуют сведения о поверке и корректировке используемого алкотестера </w:t>
      </w:r>
      <w:r>
        <w:rPr>
          <w:rFonts w:ascii="Times New Roman" w:eastAsia="Times New Roman" w:hAnsi="Times New Roman" w:cs="Times New Roman"/>
          <w:sz w:val="28"/>
          <w:szCs w:val="28"/>
        </w:rPr>
        <w:t>Alcotest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Кобра зав № 001136, данные обстоятельства позволяют усомниться в законности использования прибора алкотестера в данном ПА, Баринов А.В. не был проинформирован о целостности клейма поверителя алкотестера. С результатами освидетельствования на состояние алкогольного опьянения Баринов А.В. не согласен, поэтому от подписи в чеке о происхождении освидетельствования он отказался</w:t>
      </w:r>
      <w:r>
        <w:rPr>
          <w:rFonts w:ascii="Times New Roman" w:eastAsia="Times New Roman" w:hAnsi="Times New Roman" w:cs="Times New Roman"/>
          <w:sz w:val="28"/>
          <w:szCs w:val="28"/>
        </w:rPr>
        <w:t xml:space="preserve">. В протоколе о направлении на медицинское освидетельствование основанием для направления указан п. 2 Несогласие с результатами освидетельствования на состояние алкогольного опьянения. </w:t>
      </w:r>
      <w:r>
        <w:rPr>
          <w:rFonts w:ascii="Times New Roman" w:eastAsia="Times New Roman" w:hAnsi="Times New Roman" w:cs="Times New Roman"/>
          <w:sz w:val="28"/>
          <w:szCs w:val="28"/>
        </w:rPr>
        <w:t xml:space="preserve">В материалах дела отсутствует справка к акту медицинского освидетельствования от 08.03.2026 из БУ ХМАО-Югры «Сургутская клиническая психоневрологическая больница» о подписании Бариновым А.В. об отказе на медицинское вмешательство. В материалах дела отсутствуют доказательства отказа Баринова А.В. от прохождения медицинского освидетельствования на состояние алкогольного опьянения. На основании изложенного, просит производство по делу об административном правонарушении в отношении Баринова А.В. прекратить. </w:t>
      </w:r>
    </w:p>
    <w:p>
      <w:pPr>
        <w:spacing w:before="0" w:after="0"/>
        <w:ind w:firstLine="709"/>
        <w:jc w:val="both"/>
        <w:rPr>
          <w:sz w:val="28"/>
          <w:szCs w:val="28"/>
        </w:rPr>
      </w:pPr>
      <w:r>
        <w:rPr>
          <w:rFonts w:ascii="Times New Roman" w:eastAsia="Times New Roman" w:hAnsi="Times New Roman" w:cs="Times New Roman"/>
          <w:sz w:val="28"/>
          <w:szCs w:val="28"/>
        </w:rPr>
        <w:t>Заслушав представителя лица, в отношении которого ведется производство</w:t>
      </w:r>
      <w:r>
        <w:rPr>
          <w:rFonts w:ascii="Times New Roman" w:eastAsia="Times New Roman" w:hAnsi="Times New Roman" w:cs="Times New Roman"/>
          <w:sz w:val="28"/>
          <w:szCs w:val="28"/>
        </w:rPr>
        <w:t xml:space="preserve"> по делу об административном правонарушении, Медведева А.Е., и</w:t>
      </w:r>
      <w:r>
        <w:rPr>
          <w:rFonts w:ascii="Times New Roman" w:eastAsia="Times New Roman" w:hAnsi="Times New Roman" w:cs="Times New Roman"/>
          <w:sz w:val="28"/>
          <w:szCs w:val="28"/>
        </w:rPr>
        <w:t>сследовав письменные материалы дела, а также просмотрев видеоматериалы, мировой судья приходит к следующим выводам.</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со </w:t>
      </w:r>
      <w:hyperlink r:id="rId4" w:history="1">
        <w:r>
          <w:rPr>
            <w:rFonts w:ascii="Times New Roman" w:eastAsia="Times New Roman" w:hAnsi="Times New Roman" w:cs="Times New Roman"/>
            <w:color w:val="0000EE"/>
            <w:sz w:val="28"/>
            <w:szCs w:val="28"/>
          </w:rPr>
          <w:t>статьей</w:t>
        </w:r>
        <w:r>
          <w:rPr>
            <w:rFonts w:ascii="Times New Roman" w:eastAsia="Times New Roman" w:hAnsi="Times New Roman" w:cs="Times New Roman"/>
            <w:color w:val="0000EE"/>
            <w:sz w:val="28"/>
            <w:szCs w:val="28"/>
          </w:rPr>
          <w:t> </w:t>
        </w:r>
        <w:r>
          <w:rPr>
            <w:rFonts w:ascii="Times New Roman" w:eastAsia="Times New Roman" w:hAnsi="Times New Roman" w:cs="Times New Roman"/>
            <w:color w:val="0000EE"/>
            <w:sz w:val="28"/>
            <w:szCs w:val="28"/>
          </w:rPr>
          <w:t>24.1</w:t>
        </w:r>
      </w:hyperlink>
      <w:r>
        <w:rPr>
          <w:rFonts w:ascii="Times New Roman" w:eastAsia="Times New Roman" w:hAnsi="Times New Roman" w:cs="Times New Roman"/>
          <w:sz w:val="28"/>
          <w:szCs w:val="28"/>
        </w:rPr>
        <w:t xml:space="preserve">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spacing w:before="0" w:after="0"/>
        <w:ind w:firstLine="709"/>
        <w:jc w:val="both"/>
        <w:rPr>
          <w:sz w:val="28"/>
          <w:szCs w:val="28"/>
        </w:rPr>
      </w:pPr>
      <w:r>
        <w:rPr>
          <w:rFonts w:ascii="Times New Roman" w:eastAsia="Times New Roman" w:hAnsi="Times New Roman" w:cs="Times New Roman"/>
          <w:sz w:val="28"/>
          <w:szCs w:val="28"/>
        </w:rPr>
        <w:t xml:space="preserve">Согласно пунктам 1, 2 статьи 26.2 КоАП РФ, </w:t>
      </w: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spacing w:before="0" w:after="0"/>
        <w:ind w:firstLine="709"/>
        <w:jc w:val="both"/>
        <w:rPr>
          <w:sz w:val="28"/>
          <w:szCs w:val="28"/>
        </w:rPr>
      </w:pPr>
      <w:r>
        <w:rPr>
          <w:rFonts w:ascii="Times New Roman" w:eastAsia="Times New Roman" w:hAnsi="Times New Roman" w:cs="Times New Roman"/>
          <w:sz w:val="28"/>
          <w:szCs w:val="28"/>
        </w:rPr>
        <w:t xml:space="preserve">Факт и обстоятельства совершенного </w:t>
      </w:r>
      <w:r>
        <w:rPr>
          <w:rFonts w:ascii="Times New Roman" w:eastAsia="Times New Roman" w:hAnsi="Times New Roman" w:cs="Times New Roman"/>
          <w:sz w:val="28"/>
          <w:szCs w:val="28"/>
        </w:rPr>
        <w:t>Бариновым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административного правонарушения подтверждаются письменными доказательствами: </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w:t>
      </w:r>
      <w:r>
        <w:rPr>
          <w:rFonts w:ascii="Times New Roman" w:eastAsia="Times New Roman" w:hAnsi="Times New Roman" w:cs="Times New Roman"/>
          <w:sz w:val="28"/>
          <w:szCs w:val="28"/>
        </w:rPr>
        <w:t xml:space="preserve">об административном правонарушении </w:t>
      </w:r>
      <w:r>
        <w:rPr>
          <w:rStyle w:val="cat-UserDefinedgrp-56rplc-40"/>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08.03.2026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из которого усматривается, что </w:t>
      </w:r>
      <w:r>
        <w:rPr>
          <w:rFonts w:ascii="Times New Roman" w:eastAsia="Times New Roman" w:hAnsi="Times New Roman" w:cs="Times New Roman"/>
          <w:sz w:val="28"/>
          <w:szCs w:val="28"/>
        </w:rPr>
        <w:t>Баринов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08.03.2026 года в 00 час. 55 мин., </w:t>
      </w:r>
      <w:r>
        <w:rPr>
          <w:rFonts w:ascii="Times New Roman" w:eastAsia="Times New Roman" w:hAnsi="Times New Roman" w:cs="Times New Roman"/>
          <w:sz w:val="28"/>
          <w:szCs w:val="28"/>
        </w:rPr>
        <w:t>по ул. Юности, д. 1, г. Сургута, гр.</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Баринов А.В.</w:t>
      </w:r>
      <w:r>
        <w:rPr>
          <w:rFonts w:ascii="Times New Roman" w:eastAsia="Times New Roman" w:hAnsi="Times New Roman" w:cs="Times New Roman"/>
          <w:sz w:val="28"/>
          <w:szCs w:val="28"/>
        </w:rPr>
        <w:t xml:space="preserve"> являясь водителем транспортного средства </w:t>
      </w:r>
      <w:r>
        <w:rPr>
          <w:rStyle w:val="cat-UserDefinedgrp-54rplc-50"/>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г/н </w:t>
      </w:r>
      <w:r>
        <w:rPr>
          <w:rStyle w:val="cat-UserDefinedgrp-55rplc-52"/>
          <w:rFonts w:ascii="Times New Roman" w:eastAsia="Times New Roman" w:hAnsi="Times New Roman" w:cs="Times New Roman"/>
          <w:sz w:val="28"/>
          <w:szCs w:val="28"/>
        </w:rPr>
        <w:t>...</w:t>
      </w:r>
      <w:r>
        <w:rPr>
          <w:rFonts w:ascii="Times New Roman" w:eastAsia="Times New Roman" w:hAnsi="Times New Roman" w:cs="Times New Roman"/>
          <w:sz w:val="28"/>
          <w:szCs w:val="28"/>
        </w:rPr>
        <w:t>,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(бездействия) не содержат уголовно наказуемого деяния, чем нарушил пункт 2.3.2 Правил дорожного движения РФ</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 протоколом ознакомлен, права ему разъяснены, копию получил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однако от подписи в указанных графах отказался</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об отстранении от управления транспортным средством </w:t>
      </w:r>
      <w:r>
        <w:rPr>
          <w:rStyle w:val="cat-UserDefinedgrp-57rplc-5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08.03.2026</w:t>
      </w:r>
      <w:r>
        <w:rPr>
          <w:rFonts w:ascii="Times New Roman" w:eastAsia="Times New Roman" w:hAnsi="Times New Roman" w:cs="Times New Roman"/>
          <w:sz w:val="28"/>
          <w:szCs w:val="28"/>
        </w:rPr>
        <w:t xml:space="preserve"> г., согласно которому </w:t>
      </w:r>
      <w:r>
        <w:rPr>
          <w:rFonts w:ascii="Times New Roman" w:eastAsia="Times New Roman" w:hAnsi="Times New Roman" w:cs="Times New Roman"/>
          <w:sz w:val="28"/>
          <w:szCs w:val="28"/>
        </w:rPr>
        <w:t>Баринов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под произведенную видеозапись был отстранен от управления транспортным средством, поскольку управлял т/с с признаками опьянения</w:t>
      </w:r>
      <w:r>
        <w:rPr>
          <w:rFonts w:ascii="Times New Roman" w:eastAsia="Times New Roman" w:hAnsi="Times New Roman" w:cs="Times New Roman"/>
          <w:sz w:val="28"/>
          <w:szCs w:val="28"/>
        </w:rPr>
        <w:t>: запах алкоголя изо рта, резкое изменение окраски кожных покровов лица, поведение, не соответствующее обстановке</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актом </w:t>
      </w:r>
      <w:r>
        <w:rPr>
          <w:rStyle w:val="cat-UserDefinedgrp-58rplc-56"/>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освидетельствования на состояние алкогольного опьянения от </w:t>
      </w:r>
      <w:r>
        <w:rPr>
          <w:rFonts w:ascii="Times New Roman" w:eastAsia="Times New Roman" w:hAnsi="Times New Roman" w:cs="Times New Roman"/>
          <w:sz w:val="28"/>
          <w:szCs w:val="28"/>
        </w:rPr>
        <w:t>08.03.2026</w:t>
      </w:r>
      <w:r>
        <w:rPr>
          <w:rFonts w:ascii="Times New Roman" w:eastAsia="Times New Roman" w:hAnsi="Times New Roman" w:cs="Times New Roman"/>
          <w:sz w:val="28"/>
          <w:szCs w:val="28"/>
        </w:rPr>
        <w:t xml:space="preserve"> г., согласно которому у </w:t>
      </w:r>
      <w:r>
        <w:rPr>
          <w:rFonts w:ascii="Times New Roman" w:eastAsia="Times New Roman" w:hAnsi="Times New Roman" w:cs="Times New Roman"/>
          <w:sz w:val="28"/>
          <w:szCs w:val="28"/>
        </w:rPr>
        <w:t>Баринова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установлено состояние алкогольного опьянения, концентрация паров этанола в выдыхаемом им воздухе составляла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375</w:t>
      </w:r>
      <w:r>
        <w:rPr>
          <w:rFonts w:ascii="Times New Roman" w:eastAsia="Times New Roman" w:hAnsi="Times New Roman" w:cs="Times New Roman"/>
          <w:sz w:val="28"/>
          <w:szCs w:val="28"/>
        </w:rPr>
        <w:t xml:space="preserve"> мг/л (показания прибора алкотеста «</w:t>
      </w:r>
      <w:r>
        <w:rPr>
          <w:rFonts w:ascii="Times New Roman" w:eastAsia="Times New Roman" w:hAnsi="Times New Roman" w:cs="Times New Roman"/>
          <w:sz w:val="28"/>
          <w:szCs w:val="28"/>
        </w:rPr>
        <w:t>Кобра</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001136</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Баринов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 слов не </w:t>
      </w:r>
      <w:r>
        <w:rPr>
          <w:rFonts w:ascii="Times New Roman" w:eastAsia="Times New Roman" w:hAnsi="Times New Roman" w:cs="Times New Roman"/>
          <w:sz w:val="28"/>
          <w:szCs w:val="28"/>
        </w:rPr>
        <w:t xml:space="preserve">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 результатом освидетельствования на бумажном носителе, согласно которому в выдыхаемом воздухе у </w:t>
      </w:r>
      <w:r>
        <w:rPr>
          <w:rFonts w:ascii="Times New Roman" w:eastAsia="Times New Roman" w:hAnsi="Times New Roman" w:cs="Times New Roman"/>
          <w:sz w:val="28"/>
          <w:szCs w:val="28"/>
        </w:rPr>
        <w:t>Баринова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концентрация паров этанола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375</w:t>
      </w:r>
      <w:r>
        <w:rPr>
          <w:rFonts w:ascii="Times New Roman" w:eastAsia="Times New Roman" w:hAnsi="Times New Roman" w:cs="Times New Roman"/>
          <w:sz w:val="28"/>
          <w:szCs w:val="28"/>
        </w:rPr>
        <w:t xml:space="preserve"> мг/л;</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 направлении на медицинское освидетельствование на состояние </w:t>
      </w:r>
      <w:r>
        <w:rPr>
          <w:rFonts w:ascii="Times New Roman" w:eastAsia="Times New Roman" w:hAnsi="Times New Roman" w:cs="Times New Roman"/>
          <w:sz w:val="28"/>
          <w:szCs w:val="28"/>
        </w:rPr>
        <w:t xml:space="preserve">опьянения </w:t>
      </w:r>
      <w:r>
        <w:rPr>
          <w:rStyle w:val="cat-UserDefinedgrp-59rplc-6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согласно которому </w:t>
      </w:r>
      <w:r>
        <w:rPr>
          <w:rFonts w:ascii="Times New Roman" w:eastAsia="Times New Roman" w:hAnsi="Times New Roman" w:cs="Times New Roman"/>
          <w:sz w:val="28"/>
          <w:szCs w:val="28"/>
        </w:rPr>
        <w:t>Баринов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08.03</w:t>
      </w:r>
      <w:r>
        <w:rPr>
          <w:rFonts w:ascii="Times New Roman" w:eastAsia="Times New Roman" w:hAnsi="Times New Roman" w:cs="Times New Roman"/>
          <w:sz w:val="28"/>
          <w:szCs w:val="28"/>
        </w:rPr>
        <w:t>.2025</w:t>
      </w:r>
      <w:r>
        <w:rPr>
          <w:rFonts w:ascii="Times New Roman" w:eastAsia="Times New Roman" w:hAnsi="Times New Roman" w:cs="Times New Roman"/>
          <w:sz w:val="28"/>
          <w:szCs w:val="28"/>
        </w:rPr>
        <w:t xml:space="preserve"> г. в </w:t>
      </w:r>
      <w:r>
        <w:rPr>
          <w:rFonts w:ascii="Times New Roman" w:eastAsia="Times New Roman" w:hAnsi="Times New Roman" w:cs="Times New Roman"/>
          <w:sz w:val="28"/>
          <w:szCs w:val="28"/>
        </w:rPr>
        <w:t>00</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4</w:t>
      </w:r>
      <w:r>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мин. направлен для прохождения медицинского освидетельствования на состояние опьянения при наличии </w:t>
      </w:r>
      <w:r>
        <w:rPr>
          <w:rFonts w:ascii="Times New Roman" w:eastAsia="Times New Roman" w:hAnsi="Times New Roman" w:cs="Times New Roman"/>
          <w:sz w:val="28"/>
          <w:szCs w:val="28"/>
        </w:rPr>
        <w:t>оснований для направления на медицинское освидетельствование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несогласие с результатами </w:t>
      </w:r>
      <w:r>
        <w:rPr>
          <w:rFonts w:ascii="Times New Roman" w:eastAsia="Times New Roman" w:hAnsi="Times New Roman" w:cs="Times New Roman"/>
          <w:sz w:val="28"/>
          <w:szCs w:val="28"/>
        </w:rPr>
        <w:t>освидетельствования на состояние алкогольного опьянения</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актом медицинского освидетельствования на состояние опьянения за № </w:t>
      </w:r>
      <w:r>
        <w:rPr>
          <w:rFonts w:ascii="Times New Roman" w:eastAsia="Times New Roman" w:hAnsi="Times New Roman" w:cs="Times New Roman"/>
          <w:sz w:val="28"/>
          <w:szCs w:val="28"/>
        </w:rPr>
        <w:t>001041</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08.03.2026</w:t>
      </w:r>
      <w:r>
        <w:rPr>
          <w:rFonts w:ascii="Times New Roman" w:eastAsia="Times New Roman" w:hAnsi="Times New Roman" w:cs="Times New Roman"/>
          <w:sz w:val="28"/>
          <w:szCs w:val="28"/>
        </w:rPr>
        <w:t xml:space="preserve"> г. согласно которого «</w:t>
      </w:r>
      <w:r>
        <w:rPr>
          <w:rFonts w:ascii="Times New Roman" w:eastAsia="Times New Roman" w:hAnsi="Times New Roman" w:cs="Times New Roman"/>
          <w:sz w:val="28"/>
          <w:szCs w:val="28"/>
        </w:rPr>
        <w:t>08.03.2026</w:t>
      </w:r>
      <w:r>
        <w:rPr>
          <w:rFonts w:ascii="Times New Roman" w:eastAsia="Times New Roman" w:hAnsi="Times New Roman" w:cs="Times New Roman"/>
          <w:sz w:val="28"/>
          <w:szCs w:val="28"/>
        </w:rPr>
        <w:t xml:space="preserve"> г. от медицинского освидетельствования освидетельствуемый отказался</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 объяснениями врача БУ ХМАО-Югры СКПНБ </w:t>
      </w:r>
      <w:r>
        <w:rPr>
          <w:rFonts w:ascii="Times New Roman" w:eastAsia="Times New Roman" w:hAnsi="Times New Roman" w:cs="Times New Roman"/>
          <w:sz w:val="28"/>
          <w:szCs w:val="28"/>
        </w:rPr>
        <w:t>Подчасова Е.С.</w:t>
      </w:r>
      <w:r>
        <w:rPr>
          <w:rFonts w:ascii="Times New Roman" w:eastAsia="Times New Roman" w:hAnsi="Times New Roman" w:cs="Times New Roman"/>
          <w:sz w:val="28"/>
          <w:szCs w:val="28"/>
        </w:rPr>
        <w:t xml:space="preserve"> согласно которых </w:t>
      </w:r>
      <w:r>
        <w:rPr>
          <w:rFonts w:ascii="Times New Roman" w:eastAsia="Times New Roman" w:hAnsi="Times New Roman" w:cs="Times New Roman"/>
          <w:sz w:val="28"/>
          <w:szCs w:val="28"/>
        </w:rPr>
        <w:t>08.03.2026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00 час. 55 мин </w:t>
      </w:r>
      <w:r>
        <w:rPr>
          <w:rFonts w:ascii="Times New Roman" w:eastAsia="Times New Roman" w:hAnsi="Times New Roman" w:cs="Times New Roman"/>
          <w:sz w:val="28"/>
          <w:szCs w:val="28"/>
        </w:rPr>
        <w:t xml:space="preserve">в здание СКПНБ сотрудники Госавтоинспекции доставили гр. </w:t>
      </w:r>
      <w:r>
        <w:rPr>
          <w:rFonts w:ascii="Times New Roman" w:eastAsia="Times New Roman" w:hAnsi="Times New Roman" w:cs="Times New Roman"/>
          <w:sz w:val="28"/>
          <w:szCs w:val="28"/>
        </w:rPr>
        <w:t>Баринов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Врачом было предложено пройти гражданину Баринову А.В. медицинское освидетельствование на состояние опьянения</w:t>
      </w:r>
      <w:r>
        <w:rPr>
          <w:rFonts w:ascii="Times New Roman" w:eastAsia="Times New Roman" w:hAnsi="Times New Roman" w:cs="Times New Roman"/>
          <w:sz w:val="28"/>
          <w:szCs w:val="28"/>
        </w:rPr>
        <w:t>, на что гражданин Баринов А.В. ответил отказом;</w:t>
      </w:r>
    </w:p>
    <w:p>
      <w:pPr>
        <w:spacing w:before="0" w:after="0"/>
        <w:ind w:firstLine="709"/>
        <w:jc w:val="both"/>
        <w:rPr>
          <w:sz w:val="28"/>
          <w:szCs w:val="28"/>
        </w:rPr>
      </w:pPr>
      <w:r>
        <w:rPr>
          <w:rFonts w:ascii="Times New Roman" w:eastAsia="Times New Roman" w:hAnsi="Times New Roman" w:cs="Times New Roman"/>
          <w:sz w:val="28"/>
          <w:szCs w:val="28"/>
        </w:rPr>
        <w:t>- карточкой операции с ВУ;</w:t>
      </w:r>
    </w:p>
    <w:p>
      <w:pPr>
        <w:spacing w:before="0" w:after="0"/>
        <w:ind w:firstLine="709"/>
        <w:jc w:val="both"/>
        <w:rPr>
          <w:sz w:val="28"/>
          <w:szCs w:val="28"/>
        </w:rPr>
      </w:pPr>
      <w:r>
        <w:rPr>
          <w:rFonts w:ascii="Times New Roman" w:eastAsia="Times New Roman" w:hAnsi="Times New Roman" w:cs="Times New Roman"/>
          <w:sz w:val="28"/>
          <w:szCs w:val="28"/>
        </w:rPr>
        <w:t>-сведениями о ранее совершенных административных правонарушениях;</w:t>
      </w:r>
    </w:p>
    <w:p>
      <w:pPr>
        <w:spacing w:before="0" w:after="0"/>
        <w:ind w:firstLine="709"/>
        <w:jc w:val="both"/>
        <w:rPr>
          <w:sz w:val="28"/>
          <w:szCs w:val="28"/>
        </w:rPr>
      </w:pPr>
      <w:r>
        <w:rPr>
          <w:rFonts w:ascii="Times New Roman" w:eastAsia="Times New Roman" w:hAnsi="Times New Roman" w:cs="Times New Roman"/>
          <w:sz w:val="28"/>
          <w:szCs w:val="28"/>
        </w:rPr>
        <w:t xml:space="preserve">- рапортом ИДПС ОБДПС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xml:space="preserve"> УМВД России по </w:t>
      </w:r>
      <w:r>
        <w:rPr>
          <w:rFonts w:ascii="Times New Roman" w:eastAsia="Times New Roman" w:hAnsi="Times New Roman" w:cs="Times New Roman"/>
          <w:sz w:val="28"/>
          <w:szCs w:val="28"/>
        </w:rPr>
        <w:t>г. Сургуту</w:t>
      </w:r>
      <w:r>
        <w:rPr>
          <w:rFonts w:ascii="Times New Roman" w:eastAsia="Times New Roman" w:hAnsi="Times New Roman" w:cs="Times New Roman"/>
          <w:sz w:val="28"/>
          <w:szCs w:val="28"/>
        </w:rPr>
        <w:t>, в котором зафиксированы обстоятельства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 видеозапись</w:t>
      </w:r>
      <w:r>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 согласно которой зафиксированы порядок и ход процессуальных действий, проводимых должностным лицом, при отстранении от управления транспортным средством, освидетельствовании на </w:t>
      </w:r>
      <w:r>
        <w:rPr>
          <w:rFonts w:ascii="Times New Roman" w:eastAsia="Times New Roman" w:hAnsi="Times New Roman" w:cs="Times New Roman"/>
          <w:sz w:val="28"/>
          <w:szCs w:val="28"/>
        </w:rPr>
        <w:t xml:space="preserve">состояние алкогольного опьянения, направлении на медицинское освидетельствование на состояние опьянения в отношении </w:t>
      </w:r>
      <w:r>
        <w:rPr>
          <w:rFonts w:ascii="Times New Roman" w:eastAsia="Times New Roman" w:hAnsi="Times New Roman" w:cs="Times New Roman"/>
          <w:sz w:val="28"/>
          <w:szCs w:val="28"/>
        </w:rPr>
        <w:t>Бариноваа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которую суд обозрел в судебном заседании в каб.502 на стационарном компьютере;</w:t>
      </w:r>
    </w:p>
    <w:p>
      <w:pPr>
        <w:spacing w:before="0" w:after="0"/>
        <w:ind w:firstLine="709"/>
        <w:jc w:val="both"/>
        <w:rPr>
          <w:sz w:val="28"/>
          <w:szCs w:val="28"/>
        </w:rPr>
      </w:pPr>
      <w:r>
        <w:rPr>
          <w:rFonts w:ascii="Times New Roman" w:eastAsia="Times New Roman" w:hAnsi="Times New Roman" w:cs="Times New Roman"/>
          <w:sz w:val="28"/>
          <w:szCs w:val="28"/>
        </w:rPr>
        <w:t xml:space="preserve">- справкой инспектора ИАЗ группы по </w:t>
      </w:r>
      <w:r>
        <w:rPr>
          <w:rFonts w:ascii="Times New Roman" w:eastAsia="Times New Roman" w:hAnsi="Times New Roman" w:cs="Times New Roman"/>
          <w:sz w:val="28"/>
          <w:szCs w:val="28"/>
        </w:rPr>
        <w:t>ДПС</w:t>
      </w:r>
      <w:r>
        <w:rPr>
          <w:rFonts w:ascii="Times New Roman" w:eastAsia="Times New Roman" w:hAnsi="Times New Roman" w:cs="Times New Roman"/>
          <w:sz w:val="28"/>
          <w:szCs w:val="28"/>
        </w:rPr>
        <w:t xml:space="preserve"> УМВД России </w:t>
      </w:r>
      <w:r>
        <w:rPr>
          <w:rFonts w:ascii="Times New Roman" w:eastAsia="Times New Roman" w:hAnsi="Times New Roman" w:cs="Times New Roman"/>
          <w:sz w:val="28"/>
          <w:szCs w:val="28"/>
        </w:rPr>
        <w:t>по г. Сургуту;</w:t>
      </w:r>
    </w:p>
    <w:p>
      <w:pPr>
        <w:spacing w:before="0" w:after="0"/>
        <w:ind w:firstLine="709"/>
        <w:jc w:val="both"/>
        <w:rPr>
          <w:sz w:val="28"/>
          <w:szCs w:val="28"/>
        </w:rPr>
      </w:pPr>
      <w:r>
        <w:rPr>
          <w:rFonts w:ascii="Times New Roman" w:eastAsia="Times New Roman" w:hAnsi="Times New Roman" w:cs="Times New Roman"/>
          <w:sz w:val="28"/>
          <w:szCs w:val="28"/>
        </w:rPr>
        <w:t>- и другими материалами дела;</w:t>
      </w:r>
    </w:p>
    <w:p>
      <w:pPr>
        <w:spacing w:before="0" w:after="0"/>
        <w:ind w:firstLine="709"/>
        <w:jc w:val="both"/>
        <w:rPr>
          <w:sz w:val="28"/>
          <w:szCs w:val="28"/>
        </w:rPr>
      </w:pPr>
      <w:r>
        <w:rPr>
          <w:rFonts w:ascii="Times New Roman" w:eastAsia="Times New Roman" w:hAnsi="Times New Roman" w:cs="Times New Roman"/>
          <w:sz w:val="28"/>
          <w:szCs w:val="28"/>
        </w:rPr>
        <w:t>Оценивая в совокупности представленные доказательства, судья признает их достоверными и достаточными, поскольку они нашли свое объективное подтверждение в ходе судебного разбирательства, получены с соблюдением требований КоАП РФ.</w:t>
      </w:r>
    </w:p>
    <w:p>
      <w:pPr>
        <w:spacing w:before="0" w:after="0"/>
        <w:ind w:firstLine="709"/>
        <w:jc w:val="both"/>
        <w:rPr>
          <w:sz w:val="28"/>
          <w:szCs w:val="28"/>
        </w:rPr>
      </w:pPr>
      <w:r>
        <w:rPr>
          <w:rFonts w:ascii="Times New Roman" w:eastAsia="Times New Roman" w:hAnsi="Times New Roman" w:cs="Times New Roman"/>
          <w:sz w:val="28"/>
          <w:szCs w:val="28"/>
        </w:rPr>
        <w:t>Вопреки доводам представителя лица, в отношении которого ведется производство по делу об административном правонарушении, Медведева А.Е., п</w:t>
      </w:r>
      <w:r>
        <w:rPr>
          <w:rFonts w:ascii="Times New Roman" w:eastAsia="Times New Roman" w:hAnsi="Times New Roman" w:cs="Times New Roman"/>
          <w:sz w:val="28"/>
          <w:szCs w:val="28"/>
        </w:rPr>
        <w:t xml:space="preserve">ротокол об административном правонарушении составлен инспектором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xml:space="preserve"> в соответствии с требованиями ст. 28.2 Кодекса РФ об административных правонарушениях в присутствии </w:t>
      </w:r>
      <w:r>
        <w:rPr>
          <w:rFonts w:ascii="Times New Roman" w:eastAsia="Times New Roman" w:hAnsi="Times New Roman" w:cs="Times New Roman"/>
          <w:sz w:val="28"/>
          <w:szCs w:val="28"/>
        </w:rPr>
        <w:t>Баринова А.В.,</w:t>
      </w:r>
      <w:r>
        <w:rPr>
          <w:rFonts w:ascii="Times New Roman" w:eastAsia="Times New Roman" w:hAnsi="Times New Roman" w:cs="Times New Roman"/>
          <w:sz w:val="28"/>
          <w:szCs w:val="28"/>
        </w:rPr>
        <w:t xml:space="preserve"> содержит все данные, необходимые для правильного разрешения дела, в том числе в нем полно описано событие вмененного </w:t>
      </w:r>
      <w:r>
        <w:rPr>
          <w:rFonts w:ascii="Times New Roman" w:eastAsia="Times New Roman" w:hAnsi="Times New Roman" w:cs="Times New Roman"/>
          <w:sz w:val="28"/>
          <w:szCs w:val="28"/>
        </w:rPr>
        <w:t>Баринову А.В.</w:t>
      </w:r>
      <w:r>
        <w:rPr>
          <w:rFonts w:ascii="Times New Roman" w:eastAsia="Times New Roman" w:hAnsi="Times New Roman" w:cs="Times New Roman"/>
          <w:sz w:val="28"/>
          <w:szCs w:val="28"/>
        </w:rPr>
        <w:t xml:space="preserve"> административного правонарушения, предусмотренного ч. 1 ст. 12.</w:t>
      </w:r>
      <w:r>
        <w:rPr>
          <w:rFonts w:ascii="Times New Roman" w:eastAsia="Times New Roman" w:hAnsi="Times New Roman" w:cs="Times New Roman"/>
          <w:sz w:val="28"/>
          <w:szCs w:val="28"/>
        </w:rPr>
        <w:t>26</w:t>
      </w:r>
      <w:r>
        <w:rPr>
          <w:rFonts w:ascii="Times New Roman" w:eastAsia="Times New Roman" w:hAnsi="Times New Roman" w:cs="Times New Roman"/>
          <w:sz w:val="28"/>
          <w:szCs w:val="28"/>
        </w:rPr>
        <w:t xml:space="preserve"> Кодекса РФ об административных правонарушениях.</w:t>
      </w:r>
    </w:p>
    <w:p>
      <w:pPr>
        <w:spacing w:before="0" w:after="0"/>
        <w:ind w:firstLine="709"/>
        <w:jc w:val="both"/>
        <w:rPr>
          <w:sz w:val="28"/>
          <w:szCs w:val="28"/>
        </w:rPr>
      </w:pPr>
      <w:r>
        <w:rPr>
          <w:rFonts w:ascii="Times New Roman" w:eastAsia="Times New Roman" w:hAnsi="Times New Roman" w:cs="Times New Roman"/>
          <w:sz w:val="28"/>
          <w:szCs w:val="28"/>
        </w:rPr>
        <w:t xml:space="preserve">Признаков уголовно наказуемого деяния в действиях </w:t>
      </w:r>
      <w:r>
        <w:rPr>
          <w:rFonts w:ascii="Times New Roman" w:eastAsia="Times New Roman" w:hAnsi="Times New Roman" w:cs="Times New Roman"/>
          <w:sz w:val="28"/>
          <w:szCs w:val="28"/>
        </w:rPr>
        <w:t>Баринова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 установлено.</w:t>
      </w:r>
    </w:p>
    <w:p>
      <w:pPr>
        <w:spacing w:before="0" w:after="0"/>
        <w:ind w:firstLine="709"/>
        <w:jc w:val="both"/>
        <w:rPr>
          <w:sz w:val="28"/>
          <w:szCs w:val="28"/>
        </w:rPr>
      </w:pPr>
      <w:r>
        <w:rPr>
          <w:rFonts w:ascii="Times New Roman" w:eastAsia="Times New Roman" w:hAnsi="Times New Roman" w:cs="Times New Roman"/>
          <w:sz w:val="28"/>
          <w:szCs w:val="28"/>
        </w:rPr>
        <w:t xml:space="preserve">Основанием для отстранения </w:t>
      </w:r>
      <w:r>
        <w:rPr>
          <w:rFonts w:ascii="Times New Roman" w:eastAsia="Times New Roman" w:hAnsi="Times New Roman" w:cs="Times New Roman"/>
          <w:sz w:val="28"/>
          <w:szCs w:val="28"/>
        </w:rPr>
        <w:t>Баринова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управления транспортным средством и для направления его на освидетельствование на состояние </w:t>
      </w:r>
      <w:r>
        <w:rPr>
          <w:rFonts w:ascii="Times New Roman" w:eastAsia="Times New Roman" w:hAnsi="Times New Roman" w:cs="Times New Roman"/>
          <w:sz w:val="28"/>
          <w:szCs w:val="28"/>
        </w:rPr>
        <w:t xml:space="preserve">алкогольного опьянения послужило наличие достаточных оснований полагать, что он находится в состоянии опьянения, а именно, наличие признаков опьянения – </w:t>
      </w:r>
      <w:r>
        <w:rPr>
          <w:rFonts w:ascii="Times New Roman" w:eastAsia="Times New Roman" w:hAnsi="Times New Roman" w:cs="Times New Roman"/>
          <w:sz w:val="28"/>
          <w:szCs w:val="28"/>
        </w:rPr>
        <w:t xml:space="preserve">запах алкоголя изо рта, </w:t>
      </w:r>
      <w:r>
        <w:rPr>
          <w:rFonts w:ascii="Times New Roman" w:eastAsia="Times New Roman" w:hAnsi="Times New Roman" w:cs="Times New Roman"/>
          <w:sz w:val="28"/>
          <w:szCs w:val="28"/>
        </w:rPr>
        <w:t>резкое изменение окраски кожных покровов лица, поведение, не соответствующее обстановке</w:t>
      </w:r>
      <w:r>
        <w:rPr>
          <w:rFonts w:ascii="Times New Roman" w:eastAsia="Times New Roman" w:hAnsi="Times New Roman" w:cs="Times New Roman"/>
          <w:sz w:val="28"/>
          <w:szCs w:val="28"/>
        </w:rPr>
        <w:t xml:space="preserve">, из указанных в пункте 2 Правил освидетельствования на состояние </w:t>
      </w:r>
      <w:r>
        <w:rPr>
          <w:rFonts w:ascii="Times New Roman" w:eastAsia="Times New Roman" w:hAnsi="Times New Roman" w:cs="Times New Roman"/>
          <w:sz w:val="28"/>
          <w:szCs w:val="28"/>
        </w:rPr>
        <w:t xml:space="preserve">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РФ от 21.10.2022 года N 1882 «О порядке освидетельствования на состояние алкогольного опьянения </w:t>
      </w:r>
      <w:r>
        <w:rPr>
          <w:rFonts w:ascii="Times New Roman" w:eastAsia="Times New Roman" w:hAnsi="Times New Roman" w:cs="Times New Roman"/>
          <w:sz w:val="28"/>
          <w:szCs w:val="28"/>
        </w:rPr>
        <w:t>и оформления его результатов, направления на медицинское освидетельствование на состояние опьянения», которые зафиксированы в акте освидетельствования на состояние алкогольного опьянения.</w:t>
      </w:r>
    </w:p>
    <w:p>
      <w:pPr>
        <w:spacing w:before="0" w:after="0"/>
        <w:ind w:firstLine="709"/>
        <w:jc w:val="both"/>
        <w:rPr>
          <w:sz w:val="28"/>
          <w:szCs w:val="28"/>
        </w:rPr>
      </w:pPr>
      <w:r>
        <w:rPr>
          <w:rFonts w:ascii="Times New Roman" w:eastAsia="Times New Roman" w:hAnsi="Times New Roman" w:cs="Times New Roman"/>
          <w:sz w:val="28"/>
          <w:szCs w:val="28"/>
        </w:rPr>
        <w:t>Баринова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месте согласился пройти освидетельствования на </w:t>
      </w:r>
      <w:r>
        <w:rPr>
          <w:rFonts w:ascii="Times New Roman" w:eastAsia="Times New Roman" w:hAnsi="Times New Roman" w:cs="Times New Roman"/>
          <w:sz w:val="28"/>
          <w:szCs w:val="28"/>
        </w:rPr>
        <w:t xml:space="preserve">состояние алкогольного </w:t>
      </w:r>
      <w:r>
        <w:rPr>
          <w:rFonts w:ascii="Times New Roman" w:eastAsia="Times New Roman" w:hAnsi="Times New Roman" w:cs="Times New Roman"/>
          <w:sz w:val="28"/>
          <w:szCs w:val="28"/>
        </w:rPr>
        <w:t xml:space="preserve">опьянения. Состояние алкогольного опьянения </w:t>
      </w:r>
      <w:r>
        <w:rPr>
          <w:rFonts w:ascii="Times New Roman" w:eastAsia="Times New Roman" w:hAnsi="Times New Roman" w:cs="Times New Roman"/>
          <w:sz w:val="28"/>
          <w:szCs w:val="28"/>
        </w:rPr>
        <w:t xml:space="preserve">установлено </w:t>
      </w:r>
      <w:r>
        <w:rPr>
          <w:rFonts w:ascii="Times New Roman" w:eastAsia="Times New Roman" w:hAnsi="Times New Roman" w:cs="Times New Roman"/>
          <w:sz w:val="28"/>
          <w:szCs w:val="28"/>
        </w:rPr>
        <w:t xml:space="preserve">концентрация паров этанола в выдыхаемом им воздухе составляла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375</w:t>
      </w:r>
      <w:r>
        <w:rPr>
          <w:rFonts w:ascii="Times New Roman" w:eastAsia="Times New Roman" w:hAnsi="Times New Roman" w:cs="Times New Roman"/>
          <w:sz w:val="28"/>
          <w:szCs w:val="28"/>
        </w:rPr>
        <w:t xml:space="preserve"> мг/л (показания прибора алкотеста «</w:t>
      </w:r>
      <w:r>
        <w:rPr>
          <w:rFonts w:ascii="Times New Roman" w:eastAsia="Times New Roman" w:hAnsi="Times New Roman" w:cs="Times New Roman"/>
          <w:sz w:val="28"/>
          <w:szCs w:val="28"/>
        </w:rPr>
        <w:t>Кобра</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001136</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то есть установлено состояние алкогольного опьянения. </w:t>
      </w:r>
      <w:r>
        <w:rPr>
          <w:rFonts w:ascii="Times New Roman" w:eastAsia="Times New Roman" w:hAnsi="Times New Roman" w:cs="Times New Roman"/>
          <w:sz w:val="28"/>
          <w:szCs w:val="28"/>
        </w:rPr>
        <w:t xml:space="preserve">С результатами показаний прибора </w:t>
      </w:r>
      <w:r>
        <w:rPr>
          <w:rFonts w:ascii="Times New Roman" w:eastAsia="Times New Roman" w:hAnsi="Times New Roman" w:cs="Times New Roman"/>
          <w:sz w:val="28"/>
          <w:szCs w:val="28"/>
        </w:rPr>
        <w:t>Баринова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 слов не </w:t>
      </w:r>
      <w:r>
        <w:rPr>
          <w:rFonts w:ascii="Times New Roman" w:eastAsia="Times New Roman" w:hAnsi="Times New Roman" w:cs="Times New Roman"/>
          <w:sz w:val="28"/>
          <w:szCs w:val="28"/>
        </w:rPr>
        <w:t xml:space="preserve">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пунктом 8 упомянутых Правил, </w:t>
      </w:r>
      <w:r>
        <w:rPr>
          <w:rFonts w:ascii="Times New Roman" w:eastAsia="Times New Roman" w:hAnsi="Times New Roman" w:cs="Times New Roman"/>
          <w:sz w:val="28"/>
          <w:szCs w:val="28"/>
        </w:rPr>
        <w:t>Баринов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был направлен на медицинское освидетельствование на состояние опьянения, пройти его </w:t>
      </w:r>
      <w:r>
        <w:rPr>
          <w:rFonts w:ascii="Times New Roman" w:eastAsia="Times New Roman" w:hAnsi="Times New Roman" w:cs="Times New Roman"/>
          <w:sz w:val="28"/>
          <w:szCs w:val="28"/>
        </w:rPr>
        <w:t xml:space="preserve">со слов </w:t>
      </w:r>
      <w:r>
        <w:rPr>
          <w:rFonts w:ascii="Times New Roman" w:eastAsia="Times New Roman" w:hAnsi="Times New Roman" w:cs="Times New Roman"/>
          <w:sz w:val="28"/>
          <w:szCs w:val="28"/>
        </w:rPr>
        <w:t>согласился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 подписи</w:t>
      </w:r>
      <w:r>
        <w:rPr>
          <w:rFonts w:ascii="Times New Roman" w:eastAsia="Times New Roman" w:hAnsi="Times New Roman" w:cs="Times New Roman"/>
          <w:sz w:val="28"/>
          <w:szCs w:val="28"/>
        </w:rPr>
        <w:t xml:space="preserve"> в протоколе </w:t>
      </w:r>
      <w:r>
        <w:rPr>
          <w:rFonts w:ascii="Times New Roman" w:eastAsia="Times New Roman" w:hAnsi="Times New Roman" w:cs="Times New Roman"/>
          <w:sz w:val="28"/>
          <w:szCs w:val="28"/>
        </w:rPr>
        <w:t xml:space="preserve">86 НП № </w:t>
      </w:r>
      <w:r>
        <w:rPr>
          <w:rFonts w:ascii="Times New Roman" w:eastAsia="Times New Roman" w:hAnsi="Times New Roman" w:cs="Times New Roman"/>
          <w:sz w:val="28"/>
          <w:szCs w:val="28"/>
        </w:rPr>
        <w:t>035898</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08.03.2026</w:t>
      </w:r>
      <w:r>
        <w:rPr>
          <w:rFonts w:ascii="Times New Roman" w:eastAsia="Times New Roman" w:hAnsi="Times New Roman" w:cs="Times New Roman"/>
          <w:sz w:val="28"/>
          <w:szCs w:val="28"/>
        </w:rPr>
        <w:t xml:space="preserve"> г. о направлении на медицинское освидетельствование на состояние опьянения, </w:t>
      </w:r>
      <w:r>
        <w:rPr>
          <w:rFonts w:ascii="Times New Roman" w:eastAsia="Times New Roman" w:hAnsi="Times New Roman" w:cs="Times New Roman"/>
          <w:sz w:val="28"/>
          <w:szCs w:val="28"/>
        </w:rPr>
        <w:t xml:space="preserve">отказался, </w:t>
      </w:r>
      <w:r>
        <w:rPr>
          <w:rFonts w:ascii="Times New Roman" w:eastAsia="Times New Roman" w:hAnsi="Times New Roman" w:cs="Times New Roman"/>
          <w:sz w:val="28"/>
          <w:szCs w:val="28"/>
        </w:rPr>
        <w:t>был доставлен сотрудниками Госавтоинспекции в медицинское учреждение, однако в медицинском учреждении отказался от прохождения м</w:t>
      </w:r>
      <w:r>
        <w:rPr>
          <w:rFonts w:ascii="Times New Roman" w:eastAsia="Times New Roman" w:hAnsi="Times New Roman" w:cs="Times New Roman"/>
          <w:sz w:val="28"/>
          <w:szCs w:val="28"/>
        </w:rPr>
        <w:t xml:space="preserve">едицинского освидетельствования, о </w:t>
      </w:r>
      <w:r>
        <w:rPr>
          <w:rFonts w:ascii="Times New Roman" w:eastAsia="Times New Roman" w:hAnsi="Times New Roman" w:cs="Times New Roman"/>
          <w:sz w:val="28"/>
          <w:szCs w:val="28"/>
        </w:rPr>
        <w:t xml:space="preserve">чем свидетельствует акт медицинского освидетельствования на состояние опьянения № </w:t>
      </w:r>
      <w:r>
        <w:rPr>
          <w:rFonts w:ascii="Times New Roman" w:eastAsia="Times New Roman" w:hAnsi="Times New Roman" w:cs="Times New Roman"/>
          <w:sz w:val="28"/>
          <w:szCs w:val="28"/>
        </w:rPr>
        <w:t>001041</w:t>
      </w:r>
      <w:r>
        <w:rPr>
          <w:rFonts w:ascii="Times New Roman" w:eastAsia="Times New Roman" w:hAnsi="Times New Roman" w:cs="Times New Roman"/>
          <w:sz w:val="28"/>
          <w:szCs w:val="28"/>
        </w:rPr>
        <w:t xml:space="preserve"> (п. 17 от медицинского освидетельствования свидетельствуемый отказался </w:t>
      </w:r>
      <w:r>
        <w:rPr>
          <w:rFonts w:ascii="Times New Roman" w:eastAsia="Times New Roman" w:hAnsi="Times New Roman" w:cs="Times New Roman"/>
          <w:sz w:val="28"/>
          <w:szCs w:val="28"/>
        </w:rPr>
        <w:t>08.03.2026</w:t>
      </w:r>
      <w:r>
        <w:rPr>
          <w:rFonts w:ascii="Times New Roman" w:eastAsia="Times New Roman" w:hAnsi="Times New Roman" w:cs="Times New Roman"/>
          <w:sz w:val="28"/>
          <w:szCs w:val="28"/>
        </w:rPr>
        <w:t xml:space="preserve">), а также объяснения врача-психиатра БУ ХМАО-Югры «СКПНБ» </w:t>
      </w:r>
      <w:r>
        <w:rPr>
          <w:rFonts w:ascii="Times New Roman" w:eastAsia="Times New Roman" w:hAnsi="Times New Roman" w:cs="Times New Roman"/>
          <w:sz w:val="28"/>
          <w:szCs w:val="28"/>
        </w:rPr>
        <w:t>Подчасова Е.С.</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Оснований ставить под сомнение содержание акта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медицинского освидетельствования на состояние опьянения № 001041 от 08.03.2026</w:t>
      </w:r>
      <w:r>
        <w:rPr>
          <w:rFonts w:ascii="Times New Roman" w:eastAsia="Times New Roman" w:hAnsi="Times New Roman" w:cs="Times New Roman"/>
          <w:sz w:val="28"/>
          <w:szCs w:val="28"/>
        </w:rPr>
        <w:t xml:space="preserve">, квалификацию медицинского работника, проводившего освидетельствование и зафиксировавшего </w:t>
      </w:r>
      <w:r>
        <w:rPr>
          <w:rFonts w:ascii="Times New Roman" w:eastAsia="Times New Roman" w:hAnsi="Times New Roman" w:cs="Times New Roman"/>
          <w:sz w:val="28"/>
          <w:szCs w:val="28"/>
        </w:rPr>
        <w:t>отказ Баринова А.В. от медицинского освидетельствования</w:t>
      </w:r>
      <w:r>
        <w:rPr>
          <w:rFonts w:ascii="Times New Roman" w:eastAsia="Times New Roman" w:hAnsi="Times New Roman" w:cs="Times New Roman"/>
          <w:sz w:val="28"/>
          <w:szCs w:val="28"/>
        </w:rPr>
        <w:t>, из материалов дела не усматривается.</w:t>
      </w:r>
    </w:p>
    <w:p>
      <w:pPr>
        <w:spacing w:before="0" w:after="0"/>
        <w:ind w:firstLine="709"/>
        <w:jc w:val="both"/>
        <w:rPr>
          <w:sz w:val="28"/>
          <w:szCs w:val="28"/>
        </w:rPr>
      </w:pPr>
      <w:r>
        <w:rPr>
          <w:rFonts w:ascii="Times New Roman" w:eastAsia="Times New Roman" w:hAnsi="Times New Roman" w:cs="Times New Roman"/>
          <w:sz w:val="28"/>
          <w:szCs w:val="28"/>
        </w:rPr>
        <w:t>Вопреки доводам представителя лица, в отношении которого ведется производство по делу об административном правонарушении, Медведева А.Е., о</w:t>
      </w:r>
      <w:r>
        <w:rPr>
          <w:rFonts w:ascii="Times New Roman" w:eastAsia="Times New Roman" w:hAnsi="Times New Roman" w:cs="Times New Roman"/>
          <w:sz w:val="28"/>
          <w:szCs w:val="28"/>
        </w:rPr>
        <w:t>снований для признания акта медицинского освидетельствования недопустимым доказательством не имеется, акта медицинского освидетельст</w:t>
      </w:r>
      <w:r>
        <w:rPr>
          <w:rFonts w:ascii="Times New Roman" w:eastAsia="Times New Roman" w:hAnsi="Times New Roman" w:cs="Times New Roman"/>
          <w:sz w:val="28"/>
          <w:szCs w:val="28"/>
        </w:rPr>
        <w:t xml:space="preserve">вования на состояние опьянения </w:t>
      </w:r>
      <w:r>
        <w:rPr>
          <w:rFonts w:ascii="Times New Roman" w:eastAsia="Times New Roman" w:hAnsi="Times New Roman" w:cs="Times New Roman"/>
          <w:sz w:val="28"/>
          <w:szCs w:val="28"/>
        </w:rPr>
        <w:t>оформлен в соответствии с нормами действующего законодательства врачом</w:t>
      </w:r>
      <w:r>
        <w:rPr>
          <w:rFonts w:ascii="Times New Roman" w:eastAsia="Times New Roman" w:hAnsi="Times New Roman" w:cs="Times New Roman"/>
          <w:sz w:val="28"/>
          <w:szCs w:val="28"/>
        </w:rPr>
        <w:t>-психиатром-наркологом</w:t>
      </w:r>
      <w:r>
        <w:rPr>
          <w:rFonts w:ascii="Times New Roman" w:eastAsia="Times New Roman" w:hAnsi="Times New Roman" w:cs="Times New Roman"/>
          <w:sz w:val="28"/>
          <w:szCs w:val="28"/>
        </w:rPr>
        <w:t>, имеющим право на проведение медицинского освидетельствования на основании с</w:t>
      </w:r>
      <w:r>
        <w:rPr>
          <w:rFonts w:ascii="Times New Roman" w:eastAsia="Times New Roman" w:hAnsi="Times New Roman" w:cs="Times New Roman"/>
          <w:sz w:val="28"/>
          <w:szCs w:val="28"/>
        </w:rPr>
        <w:t>правки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426 </w:t>
      </w:r>
      <w:r>
        <w:rPr>
          <w:rFonts w:ascii="Times New Roman" w:eastAsia="Times New Roman" w:hAnsi="Times New Roman" w:cs="Times New Roman"/>
          <w:sz w:val="28"/>
          <w:szCs w:val="28"/>
        </w:rPr>
        <w:t xml:space="preserve">о прохождении подготовки по вопросам проведения медицинского освидетельствования на состояние опьянения </w:t>
      </w:r>
      <w:r>
        <w:rPr>
          <w:rFonts w:ascii="Times New Roman" w:eastAsia="Times New Roman" w:hAnsi="Times New Roman" w:cs="Times New Roman"/>
          <w:sz w:val="28"/>
          <w:szCs w:val="28"/>
        </w:rPr>
        <w:t>лиц, которые управляют транспортными средствами.</w:t>
      </w:r>
    </w:p>
    <w:p>
      <w:pPr>
        <w:spacing w:before="0" w:after="0"/>
        <w:ind w:firstLine="709"/>
        <w:jc w:val="both"/>
        <w:rPr>
          <w:sz w:val="28"/>
          <w:szCs w:val="28"/>
        </w:rPr>
      </w:pPr>
      <w:r>
        <w:rPr>
          <w:rFonts w:ascii="Times New Roman" w:eastAsia="Times New Roman" w:hAnsi="Times New Roman" w:cs="Times New Roman"/>
          <w:sz w:val="28"/>
          <w:szCs w:val="28"/>
        </w:rPr>
        <w:t xml:space="preserve">Доводы в части </w:t>
      </w:r>
      <w:r>
        <w:rPr>
          <w:rFonts w:ascii="Times New Roman" w:eastAsia="Times New Roman" w:hAnsi="Times New Roman" w:cs="Times New Roman"/>
          <w:sz w:val="28"/>
          <w:szCs w:val="28"/>
        </w:rPr>
        <w:t>отсутствия в материалах дела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справки об отказе Баринова А.В. от медицинского вмешательства</w:t>
      </w:r>
      <w:r>
        <w:rPr>
          <w:rFonts w:ascii="Times New Roman" w:eastAsia="Times New Roman" w:hAnsi="Times New Roman" w:cs="Times New Roman"/>
          <w:sz w:val="28"/>
          <w:szCs w:val="28"/>
        </w:rPr>
        <w:t>, котор</w:t>
      </w:r>
      <w:r>
        <w:rPr>
          <w:rFonts w:ascii="Times New Roman" w:eastAsia="Times New Roman" w:hAnsi="Times New Roman" w:cs="Times New Roman"/>
          <w:sz w:val="28"/>
          <w:szCs w:val="28"/>
        </w:rPr>
        <w:t>ая</w:t>
      </w:r>
      <w:r>
        <w:rPr>
          <w:rFonts w:ascii="Times New Roman" w:eastAsia="Times New Roman" w:hAnsi="Times New Roman" w:cs="Times New Roman"/>
          <w:sz w:val="28"/>
          <w:szCs w:val="28"/>
        </w:rPr>
        <w:t xml:space="preserve"> не является обязательн</w:t>
      </w:r>
      <w:r>
        <w:rPr>
          <w:rFonts w:ascii="Times New Roman" w:eastAsia="Times New Roman" w:hAnsi="Times New Roman" w:cs="Times New Roman"/>
          <w:sz w:val="28"/>
          <w:szCs w:val="28"/>
        </w:rPr>
        <w:t>ой</w:t>
      </w:r>
      <w:r>
        <w:rPr>
          <w:rFonts w:ascii="Times New Roman" w:eastAsia="Times New Roman" w:hAnsi="Times New Roman" w:cs="Times New Roman"/>
          <w:sz w:val="28"/>
          <w:szCs w:val="28"/>
        </w:rPr>
        <w:t xml:space="preserve"> при прохождении медицинского освидетельствования водителя на состояние опьянения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 могут быть приняты судом, так как</w:t>
      </w:r>
      <w:r>
        <w:rPr>
          <w:rFonts w:ascii="Times New Roman" w:eastAsia="Times New Roman" w:hAnsi="Times New Roman" w:cs="Times New Roman"/>
          <w:sz w:val="28"/>
          <w:szCs w:val="28"/>
        </w:rPr>
        <w:t xml:space="preserve"> указанный документ не является необходимым</w:t>
      </w:r>
      <w:r>
        <w:rPr>
          <w:rFonts w:ascii="Times New Roman" w:eastAsia="Times New Roman" w:hAnsi="Times New Roman" w:cs="Times New Roman"/>
          <w:sz w:val="28"/>
          <w:szCs w:val="28"/>
        </w:rPr>
        <w:t>, наличие или отсутствие указанной справки</w:t>
      </w:r>
      <w:r>
        <w:rPr>
          <w:rFonts w:ascii="Times New Roman" w:eastAsia="Times New Roman" w:hAnsi="Times New Roman" w:cs="Times New Roman"/>
          <w:sz w:val="28"/>
          <w:szCs w:val="28"/>
        </w:rPr>
        <w:t xml:space="preserve"> не влияет на существо рассматриваемого дела, поскольку отказ от медицинского освидетельствования </w:t>
      </w:r>
      <w:r>
        <w:rPr>
          <w:rFonts w:ascii="Times New Roman" w:eastAsia="Times New Roman" w:hAnsi="Times New Roman" w:cs="Times New Roman"/>
          <w:sz w:val="28"/>
          <w:szCs w:val="28"/>
        </w:rPr>
        <w:t>Баринова А.В.</w:t>
      </w:r>
      <w:r>
        <w:rPr>
          <w:rFonts w:ascii="Times New Roman" w:eastAsia="Times New Roman" w:hAnsi="Times New Roman" w:cs="Times New Roman"/>
          <w:sz w:val="28"/>
          <w:szCs w:val="28"/>
        </w:rPr>
        <w:t xml:space="preserve"> отражен в акте медицинского освидетельствования на состояние опьянения, подтверждается </w:t>
      </w:r>
      <w:r>
        <w:rPr>
          <w:rFonts w:ascii="Times New Roman" w:eastAsia="Times New Roman" w:hAnsi="Times New Roman" w:cs="Times New Roman"/>
          <w:sz w:val="28"/>
          <w:szCs w:val="28"/>
        </w:rPr>
        <w:t>объяснениями врача-психиатра БУ ХМАО-Югры «СКПНБ» Подчасова Е.С.</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сотрудников </w:t>
      </w:r>
      <w:r>
        <w:rPr>
          <w:rFonts w:ascii="Times New Roman" w:eastAsia="Times New Roman" w:hAnsi="Times New Roman" w:cs="Times New Roman"/>
          <w:sz w:val="28"/>
          <w:szCs w:val="28"/>
        </w:rPr>
        <w:t>Госавтоинспекции мировой</w:t>
      </w:r>
      <w:r>
        <w:rPr>
          <w:rFonts w:ascii="Times New Roman" w:eastAsia="Times New Roman" w:hAnsi="Times New Roman" w:cs="Times New Roman"/>
          <w:sz w:val="28"/>
          <w:szCs w:val="28"/>
        </w:rPr>
        <w:t xml:space="preserve"> судья признаёт законными и обоснованными, поскольку они были осуществлены в строгом соответствии с Приказом МВД России от 2 мая 2023 г. N</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264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Об утверждении Порядка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Каких-либо данных, свидетельствующих о личной заинтересованности сотрудников Госавтоинспекции в исходе дела, их необъективности или о допущенных должностных злоупотреблениях, по делу не установлено, поэтому оснований сомневаться в правильном отражении обстоятельств правонарушения в письменных материалах дела, не имеется.</w:t>
      </w:r>
    </w:p>
    <w:p>
      <w:pPr>
        <w:spacing w:before="0" w:after="0"/>
        <w:ind w:firstLine="709"/>
        <w:jc w:val="both"/>
        <w:rPr>
          <w:sz w:val="28"/>
          <w:szCs w:val="28"/>
        </w:rPr>
      </w:pPr>
      <w:r>
        <w:rPr>
          <w:rFonts w:ascii="Times New Roman" w:eastAsia="Times New Roman" w:hAnsi="Times New Roman" w:cs="Times New Roman"/>
          <w:sz w:val="28"/>
          <w:szCs w:val="28"/>
        </w:rPr>
        <w:t xml:space="preserve">Должностные лица, уполномоченные на осуществление федерального государственного надзора в области безопасности дорожного движения, наделены правом определять наличие либо отсутствие у водителей признаков опьянения, а мнение </w:t>
      </w:r>
      <w:r>
        <w:rPr>
          <w:rFonts w:ascii="Times New Roman" w:eastAsia="Times New Roman" w:hAnsi="Times New Roman" w:cs="Times New Roman"/>
          <w:sz w:val="28"/>
          <w:szCs w:val="28"/>
        </w:rPr>
        <w:t>представителя лица, в отношении которого ведется производство по делу об административном правонарушении, Медведева А.Е.</w:t>
      </w:r>
      <w:r>
        <w:rPr>
          <w:rFonts w:ascii="Times New Roman" w:eastAsia="Times New Roman" w:hAnsi="Times New Roman" w:cs="Times New Roman"/>
          <w:sz w:val="28"/>
          <w:szCs w:val="28"/>
        </w:rPr>
        <w:t xml:space="preserve"> об отсутствии у </w:t>
      </w:r>
      <w:r>
        <w:rPr>
          <w:rFonts w:ascii="Times New Roman" w:eastAsia="Times New Roman" w:hAnsi="Times New Roman" w:cs="Times New Roman"/>
          <w:sz w:val="28"/>
          <w:szCs w:val="28"/>
        </w:rPr>
        <w:t>Баринова А.В.</w:t>
      </w:r>
      <w:r>
        <w:rPr>
          <w:rFonts w:ascii="Times New Roman" w:eastAsia="Times New Roman" w:hAnsi="Times New Roman" w:cs="Times New Roman"/>
          <w:sz w:val="28"/>
          <w:szCs w:val="28"/>
        </w:rPr>
        <w:t xml:space="preserve"> каких-либо внешних признаков опьянения не свидетельствует о незаконности требования сотрудника ГИБДД, у которого, в свою очередь, возникли основания полагать, что у водителя имеются признаки опьянения (</w:t>
      </w:r>
      <w:r>
        <w:rPr>
          <w:rFonts w:ascii="Times New Roman" w:eastAsia="Times New Roman" w:hAnsi="Times New Roman" w:cs="Times New Roman"/>
          <w:sz w:val="28"/>
          <w:szCs w:val="28"/>
        </w:rPr>
        <w:t>запах алкоголя изо рта</w:t>
      </w:r>
      <w:r>
        <w:rPr>
          <w:rFonts w:ascii="Times New Roman" w:eastAsia="Times New Roman" w:hAnsi="Times New Roman" w:cs="Times New Roman"/>
          <w:sz w:val="28"/>
          <w:szCs w:val="28"/>
        </w:rPr>
        <w:t xml:space="preserve">, резкое изменение окраски кожных </w:t>
      </w:r>
      <w:r>
        <w:rPr>
          <w:rFonts w:ascii="Times New Roman" w:eastAsia="Times New Roman" w:hAnsi="Times New Roman" w:cs="Times New Roman"/>
          <w:sz w:val="28"/>
          <w:szCs w:val="28"/>
        </w:rPr>
        <w:t>покровов, поведение, несоответствующее обстановке), зафиксированные уполномоченным должностным лицом в процессуальных документах.</w:t>
      </w:r>
    </w:p>
    <w:p>
      <w:pPr>
        <w:spacing w:before="0" w:after="0"/>
        <w:ind w:firstLine="709"/>
        <w:jc w:val="both"/>
        <w:rPr>
          <w:sz w:val="28"/>
          <w:szCs w:val="28"/>
        </w:rPr>
      </w:pPr>
      <w:r>
        <w:rPr>
          <w:rFonts w:ascii="Times New Roman" w:eastAsia="Times New Roman" w:hAnsi="Times New Roman" w:cs="Times New Roman"/>
          <w:sz w:val="28"/>
          <w:szCs w:val="28"/>
        </w:rPr>
        <w:t>При этом состав административного правонарушения, предусмотренного частью 1 статьи 12.26 Кодекса Российской Федерации об административных правонарушениях, является формальным, объективная сторона данного правонарушения выражается в отказе выполнить законное требование сотрудника полиции о прохождении медицинского освидетельствования на состояние опьянения, и деяние считается оконченным с момента такого отказа. При этом установление состояния опьянения у лица, привлекаемого к административной ответственности по данной норме, правового значения для квалификации правонарушения не имеет.</w:t>
      </w:r>
    </w:p>
    <w:p>
      <w:pPr>
        <w:spacing w:before="0" w:after="0"/>
        <w:ind w:firstLine="709"/>
        <w:jc w:val="both"/>
        <w:rPr>
          <w:sz w:val="28"/>
          <w:szCs w:val="28"/>
        </w:rPr>
      </w:pPr>
      <w:r>
        <w:rPr>
          <w:rFonts w:ascii="Times New Roman" w:eastAsia="Times New Roman" w:hAnsi="Times New Roman" w:cs="Times New Roman"/>
          <w:sz w:val="28"/>
          <w:szCs w:val="28"/>
        </w:rPr>
        <w:t>Требования п.2.3.2 ПДД РФ предусматривает обязательное выполнение водителем законного требования сотрудника Госавтоинспекции о прохождении медицинского освидетельствования на состояние опьянения, вне зависимости от собственной оценки водителем своего состояния.</w:t>
      </w:r>
    </w:p>
    <w:p>
      <w:pPr>
        <w:spacing w:before="0" w:after="0"/>
        <w:ind w:firstLine="709"/>
        <w:jc w:val="both"/>
        <w:rPr>
          <w:sz w:val="28"/>
          <w:szCs w:val="28"/>
        </w:rPr>
      </w:pPr>
      <w:r>
        <w:rPr>
          <w:rFonts w:ascii="Times New Roman" w:eastAsia="Times New Roman" w:hAnsi="Times New Roman" w:cs="Times New Roman"/>
          <w:sz w:val="28"/>
          <w:szCs w:val="28"/>
        </w:rPr>
        <w:t xml:space="preserve">По смыслу закона основанием привлечения к административной ответственности по ч.1 ст.12.26 КоАП РФ является зафиксированный в протоколе об административном правонарушении отказ лица от прохождения медицинского освидетельствования на состояние опьянения, заявленный как непосредственно должностному лицу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так и медицинскому работнику.</w:t>
      </w:r>
    </w:p>
    <w:p>
      <w:pPr>
        <w:spacing w:before="0" w:after="0"/>
        <w:ind w:firstLine="709"/>
        <w:jc w:val="both"/>
        <w:rPr>
          <w:sz w:val="28"/>
          <w:szCs w:val="28"/>
        </w:rPr>
      </w:pPr>
      <w:r>
        <w:rPr>
          <w:rFonts w:ascii="Times New Roman" w:eastAsia="Times New Roman" w:hAnsi="Times New Roman" w:cs="Times New Roman"/>
          <w:sz w:val="28"/>
          <w:szCs w:val="28"/>
        </w:rPr>
        <w:t>Убедительных данных о том, что</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отказываясь от медицинского освидетельствования, </w:t>
      </w:r>
      <w:r>
        <w:rPr>
          <w:rFonts w:ascii="Times New Roman" w:eastAsia="Times New Roman" w:hAnsi="Times New Roman" w:cs="Times New Roman"/>
          <w:sz w:val="28"/>
          <w:szCs w:val="28"/>
        </w:rPr>
        <w:t>Баринов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действовал в условиях крайней необходимости, не имеется.</w:t>
      </w:r>
    </w:p>
    <w:p>
      <w:pPr>
        <w:spacing w:before="0" w:after="0"/>
        <w:ind w:firstLine="709"/>
        <w:jc w:val="both"/>
        <w:rPr>
          <w:sz w:val="28"/>
          <w:szCs w:val="28"/>
        </w:rPr>
      </w:pPr>
      <w:r>
        <w:rPr>
          <w:rFonts w:ascii="Times New Roman" w:eastAsia="Times New Roman" w:hAnsi="Times New Roman" w:cs="Times New Roman"/>
          <w:sz w:val="28"/>
          <w:szCs w:val="28"/>
        </w:rPr>
        <w:t xml:space="preserve">Отсутствие в материалах дела сведений о поверке прибора </w:t>
      </w:r>
      <w:r>
        <w:rPr>
          <w:rFonts w:ascii="Times New Roman" w:eastAsia="Times New Roman" w:hAnsi="Times New Roman" w:cs="Times New Roman"/>
          <w:sz w:val="28"/>
          <w:szCs w:val="28"/>
        </w:rPr>
        <w:t xml:space="preserve">алкотестера </w:t>
      </w:r>
      <w:r>
        <w:rPr>
          <w:rFonts w:ascii="Times New Roman" w:eastAsia="Times New Roman" w:hAnsi="Times New Roman" w:cs="Times New Roman"/>
          <w:sz w:val="28"/>
          <w:szCs w:val="28"/>
        </w:rPr>
        <w:t>Alcotest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Кобра зав № 001136</w:t>
      </w:r>
      <w:r>
        <w:rPr>
          <w:rFonts w:ascii="Times New Roman" w:eastAsia="Times New Roman" w:hAnsi="Times New Roman" w:cs="Times New Roman"/>
          <w:sz w:val="28"/>
          <w:szCs w:val="28"/>
        </w:rPr>
        <w:t>, при помощи которого Баринов А.В. проходил процедуру освидетельствования на состояние алкогольного опьянения на месте,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 влияет на правильность вывода о виновности </w:t>
      </w:r>
      <w:r>
        <w:rPr>
          <w:rFonts w:ascii="Times New Roman" w:eastAsia="Times New Roman" w:hAnsi="Times New Roman" w:cs="Times New Roman"/>
          <w:sz w:val="28"/>
          <w:szCs w:val="28"/>
        </w:rPr>
        <w:t>Баринова А.В.</w:t>
      </w:r>
      <w:r>
        <w:rPr>
          <w:rFonts w:ascii="Times New Roman" w:eastAsia="Times New Roman" w:hAnsi="Times New Roman" w:cs="Times New Roman"/>
          <w:sz w:val="28"/>
          <w:szCs w:val="28"/>
        </w:rPr>
        <w:t xml:space="preserve"> в совершении административного правонарушения, предусмотренного ч. 1 ст. 12.26 Кодекса Российской Федерации об административных правонарушениях, объективную сторону которого образует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При рассмотрении дела была исследована видеозапись из патрульного автомобиля, на которой зафиксировано проведение процессуальных действий в отношении </w:t>
      </w:r>
      <w:r>
        <w:rPr>
          <w:rFonts w:ascii="Times New Roman" w:eastAsia="Times New Roman" w:hAnsi="Times New Roman" w:cs="Times New Roman"/>
          <w:sz w:val="28"/>
          <w:szCs w:val="28"/>
        </w:rPr>
        <w:t>Баринова А.В.</w:t>
      </w:r>
      <w:r>
        <w:rPr>
          <w:rFonts w:ascii="Times New Roman" w:eastAsia="Times New Roman" w:hAnsi="Times New Roman" w:cs="Times New Roman"/>
          <w:sz w:val="28"/>
          <w:szCs w:val="28"/>
        </w:rPr>
        <w:t xml:space="preserve">, из которой не усматривается каких-либо нарушений при их проведении, так </w:t>
      </w:r>
      <w:r>
        <w:rPr>
          <w:rFonts w:ascii="Times New Roman" w:eastAsia="Times New Roman" w:hAnsi="Times New Roman" w:cs="Times New Roman"/>
          <w:sz w:val="28"/>
          <w:szCs w:val="28"/>
        </w:rPr>
        <w:t>Баринову А.В.</w:t>
      </w:r>
      <w:r>
        <w:rPr>
          <w:rFonts w:ascii="Times New Roman" w:eastAsia="Times New Roman" w:hAnsi="Times New Roman" w:cs="Times New Roman"/>
          <w:sz w:val="28"/>
          <w:szCs w:val="28"/>
        </w:rPr>
        <w:t xml:space="preserve"> были разъяснены права, предусмотренные ст.25.1 КоАП РФ, ст.51 Конституции РФ, указано на основание отстранения от управления транспортным средством, проведено отстранение и составлен протокол, вручена копия протокола, предложено пройти освидетельствование на состояние алкогольного опьянения, предъявлен прибор, поверка на прибор, распечатана и установлена новая трубка, </w:t>
      </w:r>
      <w:r>
        <w:rPr>
          <w:rFonts w:ascii="Times New Roman" w:eastAsia="Times New Roman" w:hAnsi="Times New Roman" w:cs="Times New Roman"/>
          <w:sz w:val="28"/>
          <w:szCs w:val="28"/>
        </w:rPr>
        <w:t>в ходе проведения процедуры освидетельствования на месте у Баринова А.В. установлено состояние алкогольного опьянения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 результатом освидетельствования Баринов А.В. со слов не согласился.</w:t>
      </w:r>
      <w:r>
        <w:rPr>
          <w:rFonts w:ascii="Times New Roman" w:eastAsia="Times New Roman" w:hAnsi="Times New Roman" w:cs="Times New Roman"/>
          <w:sz w:val="28"/>
          <w:szCs w:val="28"/>
        </w:rPr>
        <w:t xml:space="preserve"> Далее был составлен протокол о направлении на медицинское освидетельствование, предложено пройти медицинское освидетельствование с чем </w:t>
      </w:r>
      <w:r>
        <w:rPr>
          <w:rFonts w:ascii="Times New Roman" w:eastAsia="Times New Roman" w:hAnsi="Times New Roman" w:cs="Times New Roman"/>
          <w:sz w:val="28"/>
          <w:szCs w:val="28"/>
        </w:rPr>
        <w:t>Баринов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 слов </w:t>
      </w:r>
      <w:r>
        <w:rPr>
          <w:rFonts w:ascii="Times New Roman" w:eastAsia="Times New Roman" w:hAnsi="Times New Roman" w:cs="Times New Roman"/>
          <w:sz w:val="28"/>
          <w:szCs w:val="28"/>
        </w:rPr>
        <w:t xml:space="preserve">согласился и </w:t>
      </w:r>
      <w:r>
        <w:rPr>
          <w:rFonts w:ascii="Times New Roman" w:eastAsia="Times New Roman" w:hAnsi="Times New Roman" w:cs="Times New Roman"/>
          <w:sz w:val="28"/>
          <w:szCs w:val="28"/>
        </w:rPr>
        <w:t>был направлен в медицинское учреждение</w:t>
      </w:r>
      <w:r>
        <w:rPr>
          <w:rFonts w:ascii="Times New Roman" w:eastAsia="Times New Roman" w:hAnsi="Times New Roman" w:cs="Times New Roman"/>
          <w:sz w:val="28"/>
          <w:szCs w:val="28"/>
        </w:rPr>
        <w:t>. Процессуальные действия производились с использованием видеозаписи, о чем также было объявлено.</w:t>
      </w:r>
    </w:p>
    <w:p>
      <w:pPr>
        <w:spacing w:before="0" w:after="0"/>
        <w:ind w:firstLine="709"/>
        <w:jc w:val="both"/>
        <w:rPr>
          <w:sz w:val="28"/>
          <w:szCs w:val="28"/>
        </w:rPr>
      </w:pPr>
      <w:r>
        <w:rPr>
          <w:rFonts w:ascii="Times New Roman" w:eastAsia="Times New Roman" w:hAnsi="Times New Roman" w:cs="Times New Roman"/>
          <w:sz w:val="28"/>
          <w:szCs w:val="28"/>
        </w:rPr>
        <w:t>Таким образом, оснований для прекращения производства по делу об административном правонарушении в отношении Баринова А.В., как об этом просит представитель лица, в отношении которого ведется производство по делу об административном правонарушении, Медведев А.Е., не имеется.</w:t>
      </w:r>
    </w:p>
    <w:p>
      <w:pPr>
        <w:spacing w:before="0" w:after="0"/>
        <w:ind w:firstLine="709"/>
        <w:jc w:val="both"/>
        <w:rPr>
          <w:sz w:val="28"/>
          <w:szCs w:val="28"/>
        </w:rPr>
      </w:pP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овокупность доказательств позволяет судье сделать вывод о виновности </w:t>
      </w:r>
      <w:r>
        <w:rPr>
          <w:rFonts w:ascii="Times New Roman" w:eastAsia="Times New Roman" w:hAnsi="Times New Roman" w:cs="Times New Roman"/>
          <w:sz w:val="28"/>
          <w:szCs w:val="28"/>
        </w:rPr>
        <w:t>Баринова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w:t>
      </w:r>
      <w:r>
        <w:rPr>
          <w:rFonts w:ascii="Times New Roman" w:eastAsia="Times New Roman" w:hAnsi="Times New Roman" w:cs="Times New Roman"/>
          <w:sz w:val="28"/>
          <w:szCs w:val="28"/>
        </w:rPr>
        <w:t>12.26 КоАП РФ, поскольку</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наличие хотя бы одного признака, свидетельствующего о возможном состоянии опьянения, является достаточным основанием для предъявления сотрудником </w:t>
      </w:r>
      <w:r>
        <w:rPr>
          <w:rFonts w:ascii="Times New Roman" w:eastAsia="Times New Roman" w:hAnsi="Times New Roman" w:cs="Times New Roman"/>
          <w:sz w:val="28"/>
          <w:szCs w:val="28"/>
        </w:rPr>
        <w:t xml:space="preserve">Госавтоинспекции </w:t>
      </w:r>
      <w:r>
        <w:rPr>
          <w:rFonts w:ascii="Times New Roman" w:eastAsia="Times New Roman" w:hAnsi="Times New Roman" w:cs="Times New Roman"/>
          <w:sz w:val="28"/>
          <w:szCs w:val="28"/>
        </w:rPr>
        <w:t>требования о прохождении освидетельствования на состояние алкогольного опьянения, а в последующем медицинского освидетельствования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Баринова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мировой </w:t>
      </w:r>
      <w:r>
        <w:rPr>
          <w:rFonts w:ascii="Times New Roman" w:eastAsia="Times New Roman" w:hAnsi="Times New Roman" w:cs="Times New Roman"/>
          <w:sz w:val="28"/>
          <w:szCs w:val="28"/>
        </w:rPr>
        <w:t xml:space="preserve">судья квалифицирует по части 1 статьи 12.26 КоАП РФ, то есть невыполнение водителем транспортного средства законного </w:t>
      </w:r>
      <w:hyperlink r:id="rId5" w:anchor="/document/1305770/entry/100232" w:history="1">
        <w:r>
          <w:rPr>
            <w:rFonts w:ascii="Times New Roman" w:eastAsia="Times New Roman" w:hAnsi="Times New Roman" w:cs="Times New Roman"/>
            <w:color w:val="0000EE"/>
            <w:sz w:val="28"/>
            <w:szCs w:val="28"/>
          </w:rPr>
          <w:t>требования</w:t>
        </w:r>
      </w:hyperlink>
      <w:r>
        <w:rPr>
          <w:rFonts w:ascii="Times New Roman" w:eastAsia="Times New Roman" w:hAnsi="Times New Roman" w:cs="Times New Roman"/>
          <w:sz w:val="28"/>
          <w:szCs w:val="28"/>
        </w:rPr>
        <w:t xml:space="preserve"> уполномоченного </w:t>
      </w:r>
      <w:hyperlink r:id="rId5" w:anchor="/document/12182530/entry/130114" w:history="1">
        <w:r>
          <w:rPr>
            <w:rFonts w:ascii="Times New Roman" w:eastAsia="Times New Roman" w:hAnsi="Times New Roman" w:cs="Times New Roman"/>
            <w:color w:val="0000EE"/>
            <w:sz w:val="28"/>
            <w:szCs w:val="28"/>
          </w:rPr>
          <w:t>должностного лица</w:t>
        </w:r>
      </w:hyperlink>
      <w:r>
        <w:rPr>
          <w:rFonts w:ascii="Times New Roman" w:eastAsia="Times New Roman" w:hAnsi="Times New Roman" w:cs="Times New Roman"/>
          <w:sz w:val="28"/>
          <w:szCs w:val="28"/>
        </w:rPr>
        <w:t xml:space="preserve"> о прохождении </w:t>
      </w:r>
      <w:hyperlink r:id="rId5" w:anchor="/document/405547109/entry/1000" w:history="1">
        <w:r>
          <w:rPr>
            <w:rFonts w:ascii="Times New Roman" w:eastAsia="Times New Roman" w:hAnsi="Times New Roman" w:cs="Times New Roman"/>
            <w:color w:val="0000EE"/>
            <w:sz w:val="28"/>
            <w:szCs w:val="28"/>
          </w:rPr>
          <w:t>медицинского освидетельствования</w:t>
        </w:r>
      </w:hyperlink>
      <w:r>
        <w:rPr>
          <w:rFonts w:ascii="Times New Roman" w:eastAsia="Times New Roman" w:hAnsi="Times New Roman" w:cs="Times New Roman"/>
          <w:sz w:val="28"/>
          <w:szCs w:val="28"/>
        </w:rPr>
        <w:t xml:space="preserve"> на состояние опьянения, если такие действия (бездействие) не содержат </w:t>
      </w:r>
      <w:hyperlink r:id="rId5" w:anchor="/document/10108000/entry/2641" w:history="1">
        <w:r>
          <w:rPr>
            <w:rFonts w:ascii="Times New Roman" w:eastAsia="Times New Roman" w:hAnsi="Times New Roman" w:cs="Times New Roman"/>
            <w:color w:val="0000EE"/>
            <w:sz w:val="28"/>
            <w:szCs w:val="28"/>
          </w:rPr>
          <w:t>уголовно наказуемого</w:t>
        </w:r>
      </w:hyperlink>
      <w:r>
        <w:rPr>
          <w:rFonts w:ascii="Times New Roman" w:eastAsia="Times New Roman" w:hAnsi="Times New Roman" w:cs="Times New Roman"/>
          <w:sz w:val="28"/>
          <w:szCs w:val="28"/>
        </w:rPr>
        <w:t xml:space="preserve"> деяния.</w:t>
      </w:r>
    </w:p>
    <w:p>
      <w:pPr>
        <w:spacing w:before="0" w:after="0"/>
        <w:ind w:firstLine="709"/>
        <w:jc w:val="both"/>
        <w:rPr>
          <w:sz w:val="28"/>
          <w:szCs w:val="28"/>
        </w:rPr>
      </w:pPr>
      <w:r>
        <w:rPr>
          <w:rFonts w:ascii="Times New Roman" w:eastAsia="Times New Roman" w:hAnsi="Times New Roman" w:cs="Times New Roman"/>
          <w:sz w:val="28"/>
          <w:szCs w:val="28"/>
        </w:rPr>
        <w:t>Обстоятельств, предусмотренны</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ст. 4.2 КоАП РФ, смягчающи</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административную ответственность, суд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 усматривает.</w:t>
      </w:r>
    </w:p>
    <w:p>
      <w:pPr>
        <w:spacing w:before="0" w:after="0"/>
        <w:ind w:firstLine="709"/>
        <w:jc w:val="both"/>
        <w:rPr>
          <w:sz w:val="28"/>
          <w:szCs w:val="28"/>
        </w:rPr>
      </w:pPr>
      <w:r>
        <w:rPr>
          <w:rFonts w:ascii="Times New Roman" w:eastAsia="Times New Roman" w:hAnsi="Times New Roman" w:cs="Times New Roman"/>
          <w:sz w:val="28"/>
          <w:szCs w:val="28"/>
        </w:rPr>
        <w:t>Обстоятельств, отягчающи</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административную ответственность, предусм</w:t>
      </w:r>
      <w:r>
        <w:rPr>
          <w:rFonts w:ascii="Times New Roman" w:eastAsia="Times New Roman" w:hAnsi="Times New Roman" w:cs="Times New Roman"/>
          <w:sz w:val="28"/>
          <w:szCs w:val="28"/>
        </w:rPr>
        <w:t>отренны</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ст. 4.3 КоАП РФ, </w:t>
      </w:r>
      <w:r>
        <w:rPr>
          <w:rFonts w:ascii="Times New Roman" w:eastAsia="Times New Roman" w:hAnsi="Times New Roman" w:cs="Times New Roman"/>
          <w:sz w:val="28"/>
          <w:szCs w:val="28"/>
        </w:rPr>
        <w:t xml:space="preserve">суд </w:t>
      </w:r>
      <w:r>
        <w:rPr>
          <w:rFonts w:ascii="Times New Roman" w:eastAsia="Times New Roman" w:hAnsi="Times New Roman" w:cs="Times New Roman"/>
          <w:sz w:val="28"/>
          <w:szCs w:val="28"/>
        </w:rPr>
        <w:t>не усматривает</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Обстоятельства, исключающие производство по делу об административном правонарушении и указанные в статье 24.5 КоАП РФ, а также обстоятельства, предусмотренные статьей 29.2 КоАП РФ, исключающие возможность рассмотрения дела, не установлены.</w:t>
      </w:r>
    </w:p>
    <w:p>
      <w:pPr>
        <w:spacing w:before="0" w:after="0"/>
        <w:ind w:firstLine="709"/>
        <w:jc w:val="both"/>
        <w:rPr>
          <w:sz w:val="28"/>
          <w:szCs w:val="28"/>
        </w:rPr>
      </w:pPr>
      <w:r>
        <w:rPr>
          <w:rFonts w:ascii="Times New Roman" w:eastAsia="Times New Roman" w:hAnsi="Times New Roman" w:cs="Times New Roman"/>
          <w:sz w:val="28"/>
          <w:szCs w:val="28"/>
        </w:rPr>
        <w:t>Согласно статьи 3.1 КоАП РФ,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pPr>
        <w:spacing w:before="0" w:after="0"/>
        <w:ind w:firstLine="709"/>
        <w:jc w:val="both"/>
        <w:rPr>
          <w:sz w:val="28"/>
          <w:szCs w:val="28"/>
        </w:rPr>
      </w:pPr>
      <w:r>
        <w:rPr>
          <w:rFonts w:ascii="Times New Roman" w:eastAsia="Times New Roman" w:hAnsi="Times New Roman" w:cs="Times New Roman"/>
          <w:sz w:val="28"/>
          <w:szCs w:val="28"/>
        </w:rPr>
        <w:t>При определении меры наказания судья учитывает характер и степень общественной опасности правонару</w:t>
      </w:r>
      <w:r>
        <w:rPr>
          <w:rFonts w:ascii="Times New Roman" w:eastAsia="Times New Roman" w:hAnsi="Times New Roman" w:cs="Times New Roman"/>
          <w:sz w:val="28"/>
          <w:szCs w:val="28"/>
        </w:rPr>
        <w:t xml:space="preserve">шения, данные о личности </w:t>
      </w:r>
      <w:r>
        <w:rPr>
          <w:rFonts w:ascii="Times New Roman" w:eastAsia="Times New Roman" w:hAnsi="Times New Roman" w:cs="Times New Roman"/>
          <w:sz w:val="28"/>
          <w:szCs w:val="28"/>
        </w:rPr>
        <w:t>Баринова А.В.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обстоятельства совершенного правонарушения, смягчающие и отяг</w:t>
      </w:r>
      <w:r>
        <w:rPr>
          <w:rFonts w:ascii="Times New Roman" w:eastAsia="Times New Roman" w:hAnsi="Times New Roman" w:cs="Times New Roman"/>
          <w:sz w:val="28"/>
          <w:szCs w:val="28"/>
        </w:rPr>
        <w:t>ч</w:t>
      </w:r>
      <w:r>
        <w:rPr>
          <w:rFonts w:ascii="Times New Roman" w:eastAsia="Times New Roman" w:hAnsi="Times New Roman" w:cs="Times New Roman"/>
          <w:sz w:val="28"/>
          <w:szCs w:val="28"/>
        </w:rPr>
        <w:t>ающие обстоятельства, отношение к содеянному.</w:t>
      </w:r>
    </w:p>
    <w:p>
      <w:pPr>
        <w:spacing w:before="0" w:after="0"/>
        <w:ind w:firstLine="709"/>
        <w:jc w:val="both"/>
        <w:rPr>
          <w:sz w:val="28"/>
          <w:szCs w:val="28"/>
        </w:rPr>
      </w:pPr>
      <w:r>
        <w:rPr>
          <w:rFonts w:ascii="Times New Roman" w:eastAsia="Times New Roman" w:hAnsi="Times New Roman" w:cs="Times New Roman"/>
          <w:sz w:val="28"/>
          <w:szCs w:val="28"/>
        </w:rPr>
        <w:t>На основании изложенного и руководствуясь статьями 25.1, 29.9-29.11 КоАП РФ, мировой судья</w:t>
      </w:r>
    </w:p>
    <w:p>
      <w:pPr>
        <w:spacing w:before="0" w:after="0"/>
        <w:ind w:firstLine="709"/>
        <w:jc w:val="both"/>
        <w:rPr>
          <w:sz w:val="28"/>
          <w:szCs w:val="28"/>
        </w:rPr>
      </w:pPr>
    </w:p>
    <w:p>
      <w:pPr>
        <w:spacing w:before="0" w:after="0"/>
        <w:jc w:val="center"/>
        <w:rPr>
          <w:sz w:val="28"/>
          <w:szCs w:val="28"/>
        </w:rPr>
      </w:pPr>
      <w:r>
        <w:rPr>
          <w:rFonts w:ascii="Times New Roman" w:eastAsia="Times New Roman" w:hAnsi="Times New Roman" w:cs="Times New Roman"/>
          <w:sz w:val="28"/>
          <w:szCs w:val="28"/>
        </w:rPr>
        <w:t>постановил: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Баринова Александра Викторовича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признать виновн</w:t>
      </w:r>
      <w:r>
        <w:rPr>
          <w:rFonts w:ascii="Times New Roman" w:eastAsia="Times New Roman" w:hAnsi="Times New Roman" w:cs="Times New Roman"/>
          <w:sz w:val="28"/>
          <w:szCs w:val="28"/>
        </w:rPr>
        <w:t>ым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45 000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сорок пять</w:t>
      </w:r>
      <w:r>
        <w:rPr>
          <w:rFonts w:ascii="Times New Roman" w:eastAsia="Times New Roman" w:hAnsi="Times New Roman" w:cs="Times New Roman"/>
          <w:sz w:val="28"/>
          <w:szCs w:val="28"/>
        </w:rPr>
        <w:t xml:space="preserve"> тысяч) рублей с лишением права управления транспортными средствами на срок 1 (один) год </w:t>
      </w:r>
      <w:r>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восемь</w:t>
      </w:r>
      <w:r>
        <w:rPr>
          <w:rFonts w:ascii="Times New Roman" w:eastAsia="Times New Roman" w:hAnsi="Times New Roman" w:cs="Times New Roman"/>
          <w:sz w:val="28"/>
          <w:szCs w:val="28"/>
        </w:rPr>
        <w:t>) месяцев.</w:t>
      </w:r>
    </w:p>
    <w:p>
      <w:pPr>
        <w:spacing w:before="0" w:after="0"/>
        <w:ind w:firstLine="709"/>
        <w:jc w:val="both"/>
        <w:rPr>
          <w:sz w:val="28"/>
          <w:szCs w:val="28"/>
        </w:rPr>
      </w:pPr>
      <w:r>
        <w:rPr>
          <w:rFonts w:ascii="Times New Roman" w:eastAsia="Times New Roman" w:hAnsi="Times New Roman" w:cs="Times New Roman"/>
          <w:sz w:val="28"/>
          <w:szCs w:val="28"/>
        </w:rPr>
        <w:t>Штраф подлежит уплате на расчетный счет 40102810245370000007 в ОКЦ №8 УГУ Банка России//УФК по ХМАО-Югре г. Ханты-Мансийск ИНН 8601010390 КПП 860101001 БИК 007162163 ОКТМО 7187600</w:t>
      </w:r>
      <w:r>
        <w:rPr>
          <w:rFonts w:ascii="Times New Roman" w:eastAsia="Times New Roman" w:hAnsi="Times New Roman" w:cs="Times New Roman"/>
          <w:sz w:val="28"/>
          <w:szCs w:val="28"/>
        </w:rPr>
        <w:t xml:space="preserve">0 КБК 188 116 0 112301000 1140 </w:t>
      </w:r>
      <w:r>
        <w:rPr>
          <w:rFonts w:ascii="Times New Roman" w:eastAsia="Times New Roman" w:hAnsi="Times New Roman" w:cs="Times New Roman"/>
          <w:sz w:val="28"/>
          <w:szCs w:val="28"/>
        </w:rPr>
        <w:t>номер счета получателя: 03100643000000018700 Получатель: УФК</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 Ханты – Мансийскому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автономному округу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Югре (УМВД России по Ханты-Мансийскому автономному округу – Югре), УИН </w:t>
      </w:r>
      <w:r>
        <w:rPr>
          <w:rFonts w:ascii="Times New Roman" w:eastAsia="Times New Roman" w:hAnsi="Times New Roman" w:cs="Times New Roman"/>
          <w:sz w:val="28"/>
          <w:szCs w:val="28"/>
        </w:rPr>
        <w:t>18810486260320004966</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водительское удостоверение в ГИБДД УМВД России по г. Сургуту. В случае уклонения лица, лишенного специального права, от сдачи соответствующего удостоверения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w:t>
      </w:r>
    </w:p>
    <w:p>
      <w:pPr>
        <w:spacing w:before="0" w:after="0"/>
        <w:ind w:firstLine="709"/>
        <w:jc w:val="both"/>
        <w:rPr>
          <w:sz w:val="28"/>
          <w:szCs w:val="28"/>
        </w:rPr>
      </w:pPr>
      <w:r>
        <w:rPr>
          <w:rFonts w:ascii="Times New Roman" w:eastAsia="Times New Roman" w:hAnsi="Times New Roman" w:cs="Times New Roman"/>
          <w:sz w:val="28"/>
          <w:szCs w:val="28"/>
        </w:rPr>
        <w:t xml:space="preserve">Постановление может быть обжаловано в течение десяти </w:t>
      </w:r>
      <w:r>
        <w:rPr>
          <w:rFonts w:ascii="Times New Roman" w:eastAsia="Times New Roman" w:hAnsi="Times New Roman" w:cs="Times New Roman"/>
          <w:sz w:val="28"/>
          <w:szCs w:val="28"/>
        </w:rPr>
        <w:t>дней</w:t>
      </w:r>
      <w:r>
        <w:rPr>
          <w:rFonts w:ascii="Times New Roman" w:eastAsia="Times New Roman" w:hAnsi="Times New Roman" w:cs="Times New Roman"/>
          <w:sz w:val="28"/>
          <w:szCs w:val="28"/>
        </w:rPr>
        <w:t xml:space="preserve"> со дня вручения или получения копии постановления в Сургутский городской суд Ханты-Мансийского автономного округа – Югры через мирового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судью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w:t>
      </w:r>
    </w:p>
    <w:p>
      <w:pPr>
        <w:spacing w:before="0" w:after="0"/>
        <w:ind w:firstLine="709"/>
        <w:jc w:val="both"/>
        <w:rPr>
          <w:sz w:val="28"/>
          <w:szCs w:val="28"/>
        </w:rPr>
      </w:pP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Копия верна</w:t>
      </w: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апреля</w:t>
      </w:r>
      <w:r>
        <w:rPr>
          <w:rFonts w:ascii="Times New Roman" w:eastAsia="Times New Roman" w:hAnsi="Times New Roman" w:cs="Times New Roman"/>
          <w:sz w:val="28"/>
          <w:szCs w:val="28"/>
        </w:rPr>
        <w:t xml:space="preserve"> 2026</w:t>
      </w:r>
    </w:p>
    <w:p>
      <w:pPr>
        <w:spacing w:before="0" w:after="0"/>
        <w:jc w:val="both"/>
        <w:rPr>
          <w:sz w:val="18"/>
          <w:szCs w:val="18"/>
        </w:rPr>
      </w:pPr>
      <w:r>
        <w:rPr>
          <w:rFonts w:ascii="Times New Roman" w:eastAsia="Times New Roman" w:hAnsi="Times New Roman" w:cs="Times New Roman"/>
          <w:sz w:val="18"/>
          <w:szCs w:val="18"/>
        </w:rPr>
        <w:t>Подлинный документ хранится в деле № 5-</w:t>
      </w:r>
      <w:r>
        <w:rPr>
          <w:rFonts w:ascii="Times New Roman" w:eastAsia="Times New Roman" w:hAnsi="Times New Roman" w:cs="Times New Roman"/>
          <w:sz w:val="18"/>
          <w:szCs w:val="18"/>
        </w:rPr>
        <w:t>399</w:t>
      </w:r>
      <w:r>
        <w:rPr>
          <w:rFonts w:ascii="Times New Roman" w:eastAsia="Times New Roman" w:hAnsi="Times New Roman" w:cs="Times New Roman"/>
          <w:sz w:val="18"/>
          <w:szCs w:val="18"/>
        </w:rPr>
        <w:t>-2613/</w:t>
      </w:r>
      <w:r>
        <w:rPr>
          <w:rFonts w:ascii="Times New Roman" w:eastAsia="Times New Roman" w:hAnsi="Times New Roman" w:cs="Times New Roman"/>
          <w:sz w:val="18"/>
          <w:szCs w:val="18"/>
        </w:rPr>
        <w:t>2026</w:t>
      </w:r>
      <w:r>
        <w:rPr>
          <w:rFonts w:ascii="Times New Roman" w:eastAsia="Times New Roman" w:hAnsi="Times New Roman" w:cs="Times New Roman"/>
          <w:sz w:val="18"/>
          <w:szCs w:val="18"/>
        </w:rPr>
        <w:t>.</w:t>
      </w:r>
    </w:p>
    <w:p>
      <w:pPr>
        <w:spacing w:before="0" w:after="0"/>
        <w:jc w:val="both"/>
        <w:rPr>
          <w:sz w:val="18"/>
          <w:szCs w:val="18"/>
        </w:rPr>
      </w:pPr>
      <w:r>
        <w:rPr>
          <w:rFonts w:ascii="Times New Roman" w:eastAsia="Times New Roman" w:hAnsi="Times New Roman" w:cs="Times New Roman"/>
          <w:sz w:val="18"/>
          <w:szCs w:val="18"/>
        </w:rPr>
        <w:t> </w:t>
      </w:r>
    </w:p>
    <w:p>
      <w:pPr>
        <w:spacing w:before="0" w:after="0"/>
        <w:ind w:firstLine="709"/>
        <w:jc w:val="both"/>
        <w:rPr>
          <w:sz w:val="18"/>
          <w:szCs w:val="18"/>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53rplc-9">
    <w:name w:val="cat-UserDefined grp-53 rplc-9"/>
    <w:basedOn w:val="DefaultParagraphFont"/>
  </w:style>
  <w:style w:type="character" w:customStyle="1" w:styleId="cat-UserDefinedgrp-54rplc-23">
    <w:name w:val="cat-UserDefined grp-54 rplc-23"/>
    <w:basedOn w:val="DefaultParagraphFont"/>
  </w:style>
  <w:style w:type="character" w:customStyle="1" w:styleId="cat-UserDefinedgrp-55rplc-25">
    <w:name w:val="cat-UserDefined grp-55 rplc-25"/>
    <w:basedOn w:val="DefaultParagraphFont"/>
  </w:style>
  <w:style w:type="character" w:customStyle="1" w:styleId="cat-UserDefinedgrp-56rplc-40">
    <w:name w:val="cat-UserDefined grp-56 rplc-40"/>
    <w:basedOn w:val="DefaultParagraphFont"/>
  </w:style>
  <w:style w:type="character" w:customStyle="1" w:styleId="cat-UserDefinedgrp-54rplc-50">
    <w:name w:val="cat-UserDefined grp-54 rplc-50"/>
    <w:basedOn w:val="DefaultParagraphFont"/>
  </w:style>
  <w:style w:type="character" w:customStyle="1" w:styleId="cat-UserDefinedgrp-55rplc-52">
    <w:name w:val="cat-UserDefined grp-55 rplc-52"/>
    <w:basedOn w:val="DefaultParagraphFont"/>
  </w:style>
  <w:style w:type="character" w:customStyle="1" w:styleId="cat-UserDefinedgrp-57rplc-53">
    <w:name w:val="cat-UserDefined grp-57 rplc-53"/>
    <w:basedOn w:val="DefaultParagraphFont"/>
  </w:style>
  <w:style w:type="character" w:customStyle="1" w:styleId="cat-UserDefinedgrp-58rplc-56">
    <w:name w:val="cat-UserDefined grp-58 rplc-56"/>
    <w:basedOn w:val="DefaultParagraphFont"/>
  </w:style>
  <w:style w:type="character" w:customStyle="1" w:styleId="cat-UserDefinedgrp-59rplc-62">
    <w:name w:val="cat-UserDefined grp-59 rplc-6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25267.241" TargetMode="External" /><Relationship Id="rId5" Type="http://schemas.openxmlformats.org/officeDocument/2006/relationships/hyperlink" Target="https://internet.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